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5718" w:rsidRDefault="00695718" w:rsidP="00695718">
      <w:pPr>
        <w:jc w:val="center"/>
        <w:rPr>
          <w:sz w:val="20"/>
          <w:szCs w:val="20"/>
          <w:u w:val="single"/>
        </w:rPr>
      </w:pPr>
      <w:r>
        <w:rPr>
          <w:rFonts w:eastAsia="Calibri"/>
          <w:lang w:eastAsia="ar-SA"/>
        </w:rPr>
        <w:object w:dxaOrig="1005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7" o:title="" blacklevel="-1966f"/>
          </v:shape>
          <o:OLEObject Type="Embed" ProgID="CorelDRAW.Graphic.12" ShapeID="_x0000_i1025" DrawAspect="Content" ObjectID="_1581701829" r:id="rId8"/>
        </w:object>
      </w:r>
    </w:p>
    <w:p w:rsidR="00695718" w:rsidRPr="00CF37AA" w:rsidRDefault="00695718" w:rsidP="00695718">
      <w:pPr>
        <w:jc w:val="center"/>
        <w:rPr>
          <w:b/>
          <w:sz w:val="14"/>
          <w:szCs w:val="14"/>
        </w:rPr>
      </w:pPr>
    </w:p>
    <w:p w:rsidR="00695718" w:rsidRPr="00CF37AA" w:rsidRDefault="00695718" w:rsidP="00695718">
      <w:pPr>
        <w:jc w:val="center"/>
        <w:rPr>
          <w:b/>
          <w:sz w:val="32"/>
        </w:rPr>
      </w:pPr>
      <w:r w:rsidRPr="00CF37AA">
        <w:rPr>
          <w:b/>
          <w:sz w:val="32"/>
        </w:rPr>
        <w:t>ГЛАВА</w:t>
      </w:r>
    </w:p>
    <w:p w:rsidR="00695718" w:rsidRPr="00CF37AA" w:rsidRDefault="00695718" w:rsidP="00695718">
      <w:pPr>
        <w:jc w:val="center"/>
        <w:rPr>
          <w:b/>
          <w:sz w:val="32"/>
          <w:szCs w:val="20"/>
        </w:rPr>
      </w:pPr>
      <w:r w:rsidRPr="00CF37AA">
        <w:rPr>
          <w:b/>
          <w:sz w:val="32"/>
        </w:rPr>
        <w:t xml:space="preserve"> ГОРОДСКОГО ПОСЕЛЕНИЯ ЛЯНТОР</w:t>
      </w:r>
    </w:p>
    <w:p w:rsidR="00695718" w:rsidRPr="00CF37AA" w:rsidRDefault="00695718" w:rsidP="00695718">
      <w:pPr>
        <w:jc w:val="center"/>
        <w:rPr>
          <w:b/>
          <w:sz w:val="32"/>
        </w:rPr>
      </w:pPr>
      <w:r w:rsidRPr="00CF37AA">
        <w:rPr>
          <w:b/>
          <w:sz w:val="32"/>
        </w:rPr>
        <w:t>Сургутского района</w:t>
      </w:r>
    </w:p>
    <w:p w:rsidR="00695718" w:rsidRPr="00CF37AA" w:rsidRDefault="00695718" w:rsidP="00695718">
      <w:pPr>
        <w:jc w:val="center"/>
        <w:rPr>
          <w:b/>
          <w:sz w:val="32"/>
        </w:rPr>
      </w:pPr>
      <w:r w:rsidRPr="00CF37AA">
        <w:rPr>
          <w:b/>
          <w:sz w:val="32"/>
        </w:rPr>
        <w:t>Ханты-Мансийского автономного округа-Югры</w:t>
      </w:r>
    </w:p>
    <w:p w:rsidR="00695718" w:rsidRPr="00CF37AA" w:rsidRDefault="00695718" w:rsidP="00695718">
      <w:pPr>
        <w:jc w:val="center"/>
        <w:rPr>
          <w:b/>
          <w:sz w:val="32"/>
        </w:rPr>
      </w:pPr>
    </w:p>
    <w:p w:rsidR="00695718" w:rsidRPr="00CF37AA" w:rsidRDefault="00695718" w:rsidP="00695718">
      <w:pPr>
        <w:jc w:val="center"/>
        <w:rPr>
          <w:b/>
          <w:sz w:val="32"/>
          <w:szCs w:val="32"/>
        </w:rPr>
      </w:pPr>
      <w:r w:rsidRPr="00CF37AA">
        <w:rPr>
          <w:b/>
          <w:sz w:val="32"/>
          <w:szCs w:val="32"/>
        </w:rPr>
        <w:t>ПОСТАНОВЛЕНИЕ</w:t>
      </w:r>
    </w:p>
    <w:p w:rsidR="00695718" w:rsidRPr="00CF37AA" w:rsidRDefault="00695718" w:rsidP="00695718">
      <w:pPr>
        <w:pStyle w:val="ConsNonformat"/>
        <w:widowControl/>
        <w:rPr>
          <w:rFonts w:ascii="Times New Roman" w:hAnsi="Times New Roman"/>
          <w:b/>
          <w:caps/>
          <w:color w:val="0000FF"/>
          <w:sz w:val="16"/>
          <w:szCs w:val="28"/>
        </w:rPr>
      </w:pPr>
      <w:r w:rsidRPr="00CF37AA">
        <w:rPr>
          <w:rFonts w:ascii="Times New Roman" w:hAnsi="Times New Roman"/>
          <w:b/>
          <w:caps/>
          <w:color w:val="0000FF"/>
          <w:szCs w:val="28"/>
        </w:rPr>
        <w:t xml:space="preserve">                        </w:t>
      </w:r>
    </w:p>
    <w:p w:rsidR="00695718" w:rsidRPr="00CF37AA" w:rsidRDefault="00695718" w:rsidP="00695718">
      <w:pPr>
        <w:jc w:val="both"/>
        <w:rPr>
          <w:sz w:val="28"/>
          <w:szCs w:val="20"/>
        </w:rPr>
      </w:pPr>
      <w:r w:rsidRPr="00CF37AA">
        <w:rPr>
          <w:sz w:val="28"/>
          <w:szCs w:val="28"/>
          <w:u w:val="single"/>
        </w:rPr>
        <w:t>«</w:t>
      </w:r>
      <w:r w:rsidR="00A3415F">
        <w:rPr>
          <w:sz w:val="28"/>
          <w:szCs w:val="28"/>
          <w:u w:val="single"/>
        </w:rPr>
        <w:t>27</w:t>
      </w:r>
      <w:r w:rsidRPr="00CF37AA">
        <w:rPr>
          <w:sz w:val="28"/>
          <w:szCs w:val="28"/>
          <w:u w:val="single"/>
        </w:rPr>
        <w:t>» февраля 2018 года</w:t>
      </w:r>
      <w:r w:rsidRPr="00CF37AA">
        <w:rPr>
          <w:sz w:val="28"/>
          <w:szCs w:val="28"/>
        </w:rPr>
        <w:t xml:space="preserve">                                                                             </w:t>
      </w:r>
      <w:r w:rsidR="00A3415F">
        <w:rPr>
          <w:sz w:val="28"/>
          <w:szCs w:val="28"/>
        </w:rPr>
        <w:t xml:space="preserve">  </w:t>
      </w:r>
      <w:r w:rsidRPr="00CF37AA">
        <w:rPr>
          <w:sz w:val="28"/>
          <w:szCs w:val="28"/>
        </w:rPr>
        <w:t xml:space="preserve">   № </w:t>
      </w:r>
      <w:r w:rsidR="00A3415F">
        <w:rPr>
          <w:sz w:val="28"/>
          <w:szCs w:val="28"/>
        </w:rPr>
        <w:t>5</w:t>
      </w:r>
    </w:p>
    <w:p w:rsidR="00D07FD8" w:rsidRPr="00695718" w:rsidRDefault="00695718" w:rsidP="00695718">
      <w:pPr>
        <w:jc w:val="both"/>
        <w:rPr>
          <w:sz w:val="28"/>
        </w:rPr>
      </w:pPr>
      <w:r w:rsidRPr="00CF37AA">
        <w:rPr>
          <w:sz w:val="28"/>
        </w:rPr>
        <w:t xml:space="preserve">         г.Лянтор</w:t>
      </w:r>
    </w:p>
    <w:p w:rsidR="006075B0" w:rsidRDefault="006075B0" w:rsidP="000951FB">
      <w:pPr>
        <w:jc w:val="center"/>
        <w:rPr>
          <w:b/>
          <w:bCs/>
          <w:sz w:val="32"/>
        </w:rPr>
      </w:pPr>
    </w:p>
    <w:p w:rsidR="009760BD" w:rsidRDefault="009760BD" w:rsidP="009760BD">
      <w:pPr>
        <w:ind w:right="4140"/>
        <w:rPr>
          <w:sz w:val="28"/>
          <w:szCs w:val="28"/>
        </w:rPr>
      </w:pPr>
      <w:r w:rsidRPr="004C0D6E">
        <w:rPr>
          <w:sz w:val="28"/>
          <w:szCs w:val="28"/>
        </w:rPr>
        <w:t xml:space="preserve">Об утверждении </w:t>
      </w:r>
      <w:r w:rsidR="0098414E">
        <w:rPr>
          <w:sz w:val="28"/>
          <w:szCs w:val="28"/>
        </w:rPr>
        <w:t>актуализ</w:t>
      </w:r>
      <w:r w:rsidR="00130E31">
        <w:rPr>
          <w:sz w:val="28"/>
          <w:szCs w:val="28"/>
        </w:rPr>
        <w:t>ированной</w:t>
      </w:r>
      <w:r w:rsidR="0098414E">
        <w:rPr>
          <w:sz w:val="28"/>
          <w:szCs w:val="28"/>
        </w:rPr>
        <w:t xml:space="preserve"> </w:t>
      </w:r>
      <w:r w:rsidR="00C460F3">
        <w:rPr>
          <w:sz w:val="28"/>
          <w:szCs w:val="28"/>
        </w:rPr>
        <w:t>с</w:t>
      </w:r>
      <w:r>
        <w:rPr>
          <w:sz w:val="28"/>
          <w:szCs w:val="28"/>
        </w:rPr>
        <w:t xml:space="preserve">хемы </w:t>
      </w:r>
    </w:p>
    <w:p w:rsidR="009760BD" w:rsidRDefault="009760BD" w:rsidP="009760BD">
      <w:pPr>
        <w:ind w:right="4140"/>
        <w:rPr>
          <w:sz w:val="28"/>
          <w:szCs w:val="28"/>
        </w:rPr>
      </w:pPr>
      <w:r>
        <w:rPr>
          <w:sz w:val="28"/>
          <w:szCs w:val="28"/>
        </w:rPr>
        <w:t xml:space="preserve">водоснабжения и водоотведения </w:t>
      </w:r>
    </w:p>
    <w:p w:rsidR="009760BD" w:rsidRDefault="009760BD" w:rsidP="009760BD">
      <w:pPr>
        <w:ind w:right="4140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  <w:r w:rsidR="000E5236">
        <w:rPr>
          <w:sz w:val="28"/>
          <w:szCs w:val="28"/>
        </w:rPr>
        <w:t xml:space="preserve"> на 201</w:t>
      </w:r>
      <w:r w:rsidR="0084627A">
        <w:rPr>
          <w:sz w:val="28"/>
          <w:szCs w:val="28"/>
        </w:rPr>
        <w:t>9</w:t>
      </w:r>
      <w:r w:rsidR="000E5236">
        <w:rPr>
          <w:sz w:val="28"/>
          <w:szCs w:val="28"/>
        </w:rPr>
        <w:t xml:space="preserve"> год</w:t>
      </w:r>
    </w:p>
    <w:p w:rsidR="009760BD" w:rsidRDefault="009760BD" w:rsidP="00695718">
      <w:pPr>
        <w:jc w:val="both"/>
        <w:rPr>
          <w:sz w:val="28"/>
          <w:szCs w:val="28"/>
        </w:rPr>
      </w:pPr>
    </w:p>
    <w:p w:rsidR="009760BD" w:rsidRPr="00F312E2" w:rsidRDefault="009760BD" w:rsidP="009760B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2E2">
        <w:rPr>
          <w:rFonts w:ascii="Times New Roman" w:hAnsi="Times New Roman" w:cs="Times New Roman"/>
          <w:sz w:val="28"/>
          <w:szCs w:val="28"/>
        </w:rPr>
        <w:t>На основании  Фе</w:t>
      </w:r>
      <w:r w:rsidR="00130E31">
        <w:rPr>
          <w:rFonts w:ascii="Times New Roman" w:hAnsi="Times New Roman" w:cs="Times New Roman"/>
          <w:sz w:val="28"/>
          <w:szCs w:val="28"/>
        </w:rPr>
        <w:t>дерального закона от 06.10.</w:t>
      </w:r>
      <w:r w:rsidRPr="00F312E2">
        <w:rPr>
          <w:rFonts w:ascii="Times New Roman" w:hAnsi="Times New Roman" w:cs="Times New Roman"/>
          <w:sz w:val="28"/>
          <w:szCs w:val="28"/>
        </w:rPr>
        <w:t xml:space="preserve">2003 № 131-ФЗ «Об общих принципах организации местного самоуправления в Российской Федерации»,  </w:t>
      </w:r>
      <w:r w:rsidR="00A343FA">
        <w:rPr>
          <w:rFonts w:ascii="Times New Roman" w:hAnsi="Times New Roman" w:cs="Times New Roman"/>
          <w:sz w:val="28"/>
          <w:szCs w:val="28"/>
        </w:rPr>
        <w:t>п</w:t>
      </w:r>
      <w:r w:rsidR="00130E31" w:rsidRPr="00130E31">
        <w:rPr>
          <w:rFonts w:ascii="Times New Roman" w:hAnsi="Times New Roman" w:cs="Times New Roman"/>
          <w:sz w:val="28"/>
          <w:szCs w:val="28"/>
        </w:rPr>
        <w:t>остановлени</w:t>
      </w:r>
      <w:r w:rsidR="00130E31">
        <w:rPr>
          <w:rFonts w:ascii="Times New Roman" w:hAnsi="Times New Roman" w:cs="Times New Roman"/>
          <w:sz w:val="28"/>
          <w:szCs w:val="28"/>
        </w:rPr>
        <w:t>я</w:t>
      </w:r>
      <w:r w:rsidR="00130E31" w:rsidRPr="00130E31">
        <w:rPr>
          <w:rFonts w:ascii="Times New Roman" w:hAnsi="Times New Roman" w:cs="Times New Roman"/>
          <w:sz w:val="28"/>
          <w:szCs w:val="28"/>
        </w:rPr>
        <w:t xml:space="preserve"> Правительства РФ от 05.09.</w:t>
      </w:r>
      <w:r w:rsidR="00130E31">
        <w:rPr>
          <w:rFonts w:ascii="Times New Roman" w:hAnsi="Times New Roman" w:cs="Times New Roman"/>
          <w:sz w:val="28"/>
          <w:szCs w:val="28"/>
        </w:rPr>
        <w:t xml:space="preserve">2013 N 782 </w:t>
      </w:r>
      <w:r w:rsidR="00130E31" w:rsidRPr="00130E31">
        <w:rPr>
          <w:rFonts w:ascii="Times New Roman" w:hAnsi="Times New Roman" w:cs="Times New Roman"/>
          <w:sz w:val="28"/>
          <w:szCs w:val="28"/>
        </w:rPr>
        <w:t>"О схемах водоснабжения и водоотведения"</w:t>
      </w:r>
      <w:r w:rsidRPr="00F312E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312E2">
        <w:rPr>
          <w:rFonts w:ascii="Times New Roman" w:hAnsi="Times New Roman" w:cs="Times New Roman"/>
          <w:sz w:val="28"/>
          <w:szCs w:val="28"/>
        </w:rPr>
        <w:t xml:space="preserve">става муниципального образования городское поселение </w:t>
      </w:r>
      <w:r>
        <w:rPr>
          <w:rFonts w:ascii="Times New Roman" w:hAnsi="Times New Roman" w:cs="Times New Roman"/>
          <w:sz w:val="28"/>
          <w:szCs w:val="28"/>
        </w:rPr>
        <w:t xml:space="preserve">Лянтор, </w:t>
      </w:r>
      <w:r w:rsidRPr="00F312E2">
        <w:rPr>
          <w:rFonts w:ascii="Times New Roman" w:hAnsi="Times New Roman" w:cs="Times New Roman"/>
          <w:sz w:val="28"/>
          <w:szCs w:val="28"/>
        </w:rPr>
        <w:t xml:space="preserve">в целях создания благоприятных и безопасных условий для проживания граждан на территории муниципального образования городское поселение </w:t>
      </w:r>
      <w:r>
        <w:rPr>
          <w:rFonts w:ascii="Times New Roman" w:hAnsi="Times New Roman" w:cs="Times New Roman"/>
          <w:sz w:val="28"/>
          <w:szCs w:val="28"/>
        </w:rPr>
        <w:t>Лянтор</w:t>
      </w:r>
      <w:r w:rsidRPr="00F312E2">
        <w:rPr>
          <w:rFonts w:ascii="Times New Roman" w:hAnsi="Times New Roman" w:cs="Times New Roman"/>
          <w:sz w:val="28"/>
          <w:szCs w:val="28"/>
        </w:rPr>
        <w:t>:</w:t>
      </w:r>
    </w:p>
    <w:p w:rsidR="009760BD" w:rsidRPr="00A45DB2" w:rsidRDefault="009760BD" w:rsidP="00F904D0">
      <w:pPr>
        <w:pStyle w:val="ConsPlusNormal"/>
        <w:widowControl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12E2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130E31" w:rsidRPr="00130E31">
        <w:rPr>
          <w:rFonts w:ascii="Times New Roman" w:hAnsi="Times New Roman" w:cs="Times New Roman"/>
          <w:sz w:val="28"/>
          <w:szCs w:val="28"/>
        </w:rPr>
        <w:t>актуализированную</w:t>
      </w:r>
      <w:r w:rsidR="000E5236">
        <w:rPr>
          <w:rFonts w:ascii="Times New Roman" w:hAnsi="Times New Roman" w:cs="Times New Roman"/>
          <w:sz w:val="28"/>
          <w:szCs w:val="28"/>
        </w:rPr>
        <w:t xml:space="preserve"> с</w:t>
      </w:r>
      <w:r w:rsidRPr="006F6E4F">
        <w:rPr>
          <w:rFonts w:ascii="Times New Roman" w:hAnsi="Times New Roman" w:cs="Times New Roman"/>
          <w:sz w:val="28"/>
          <w:szCs w:val="28"/>
        </w:rPr>
        <w:t>хем</w:t>
      </w:r>
      <w:r w:rsidR="00130E31">
        <w:rPr>
          <w:rFonts w:ascii="Times New Roman" w:hAnsi="Times New Roman" w:cs="Times New Roman"/>
          <w:sz w:val="28"/>
          <w:szCs w:val="28"/>
        </w:rPr>
        <w:t>у</w:t>
      </w:r>
      <w:r w:rsidRPr="006F6E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</w:t>
      </w:r>
      <w:r w:rsidRPr="006F6E4F">
        <w:rPr>
          <w:rFonts w:ascii="Times New Roman" w:hAnsi="Times New Roman" w:cs="Times New Roman"/>
          <w:sz w:val="28"/>
          <w:szCs w:val="28"/>
        </w:rPr>
        <w:t>снабжени</w:t>
      </w:r>
      <w:r w:rsidR="00130E3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и водоотведени</w:t>
      </w:r>
      <w:r w:rsidR="00130E31">
        <w:rPr>
          <w:rFonts w:ascii="Times New Roman" w:hAnsi="Times New Roman" w:cs="Times New Roman"/>
          <w:sz w:val="28"/>
          <w:szCs w:val="28"/>
        </w:rPr>
        <w:t>ю</w:t>
      </w:r>
      <w:r w:rsidRPr="00F312E2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r w:rsidRPr="00A45DB2">
        <w:rPr>
          <w:rFonts w:ascii="Times New Roman" w:hAnsi="Times New Roman" w:cs="Times New Roman"/>
          <w:sz w:val="28"/>
          <w:szCs w:val="28"/>
        </w:rPr>
        <w:t>Лянтор</w:t>
      </w:r>
      <w:r w:rsidR="000E5236">
        <w:rPr>
          <w:rFonts w:ascii="Times New Roman" w:hAnsi="Times New Roman" w:cs="Times New Roman"/>
          <w:sz w:val="28"/>
          <w:szCs w:val="28"/>
        </w:rPr>
        <w:t xml:space="preserve"> на 201</w:t>
      </w:r>
      <w:r w:rsidR="0084627A">
        <w:rPr>
          <w:rFonts w:ascii="Times New Roman" w:hAnsi="Times New Roman" w:cs="Times New Roman"/>
          <w:sz w:val="28"/>
          <w:szCs w:val="28"/>
        </w:rPr>
        <w:t>9</w:t>
      </w:r>
      <w:r w:rsidR="000E5236">
        <w:rPr>
          <w:rFonts w:ascii="Times New Roman" w:hAnsi="Times New Roman" w:cs="Times New Roman"/>
          <w:sz w:val="28"/>
          <w:szCs w:val="28"/>
        </w:rPr>
        <w:t xml:space="preserve"> год</w:t>
      </w:r>
      <w:r w:rsidRPr="00A45DB2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="000E5236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 w:rsidRPr="00A45DB2">
        <w:rPr>
          <w:rFonts w:ascii="Times New Roman" w:hAnsi="Times New Roman" w:cs="Times New Roman"/>
          <w:sz w:val="28"/>
          <w:szCs w:val="28"/>
        </w:rPr>
        <w:t>.</w:t>
      </w:r>
    </w:p>
    <w:p w:rsidR="009760BD" w:rsidRPr="00A45DB2" w:rsidRDefault="009760BD" w:rsidP="00F904D0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A45DB2">
        <w:rPr>
          <w:sz w:val="28"/>
          <w:szCs w:val="28"/>
        </w:rPr>
        <w:t xml:space="preserve">публиковать настоящее </w:t>
      </w:r>
      <w:r>
        <w:rPr>
          <w:sz w:val="28"/>
          <w:szCs w:val="28"/>
        </w:rPr>
        <w:t>постановление</w:t>
      </w:r>
      <w:r w:rsidRPr="00A45DB2">
        <w:rPr>
          <w:sz w:val="28"/>
          <w:szCs w:val="28"/>
        </w:rPr>
        <w:t xml:space="preserve"> в официальном выпуске газеты «Лянторская газета» и разместить на сайте </w:t>
      </w:r>
      <w:r>
        <w:rPr>
          <w:sz w:val="28"/>
          <w:szCs w:val="28"/>
        </w:rPr>
        <w:t>Администрации</w:t>
      </w:r>
      <w:r w:rsidRPr="00A45DB2">
        <w:rPr>
          <w:sz w:val="28"/>
          <w:szCs w:val="28"/>
        </w:rPr>
        <w:t xml:space="preserve"> городско</w:t>
      </w:r>
      <w:r>
        <w:rPr>
          <w:sz w:val="28"/>
          <w:szCs w:val="28"/>
        </w:rPr>
        <w:t>го</w:t>
      </w:r>
      <w:r w:rsidRPr="00A45DB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A45DB2">
        <w:rPr>
          <w:sz w:val="28"/>
          <w:szCs w:val="28"/>
        </w:rPr>
        <w:t xml:space="preserve"> Лянтор.</w:t>
      </w:r>
    </w:p>
    <w:p w:rsidR="009760BD" w:rsidRPr="007B2385" w:rsidRDefault="009760BD" w:rsidP="00F904D0">
      <w:pPr>
        <w:pStyle w:val="21"/>
        <w:numPr>
          <w:ilvl w:val="0"/>
          <w:numId w:val="1"/>
        </w:numPr>
        <w:ind w:left="0" w:firstLine="709"/>
        <w:jc w:val="both"/>
        <w:rPr>
          <w:b w:val="0"/>
          <w:szCs w:val="28"/>
        </w:rPr>
      </w:pPr>
      <w:r w:rsidRPr="007B2385">
        <w:rPr>
          <w:b w:val="0"/>
          <w:szCs w:val="28"/>
        </w:rPr>
        <w:t xml:space="preserve">Настоящее </w:t>
      </w:r>
      <w:r>
        <w:rPr>
          <w:b w:val="0"/>
          <w:szCs w:val="28"/>
        </w:rPr>
        <w:t>постановление</w:t>
      </w:r>
      <w:r w:rsidRPr="007B2385">
        <w:rPr>
          <w:b w:val="0"/>
          <w:szCs w:val="28"/>
        </w:rPr>
        <w:t xml:space="preserve"> вступает в силу после </w:t>
      </w:r>
      <w:r w:rsidR="00C31ADC">
        <w:rPr>
          <w:b w:val="0"/>
          <w:szCs w:val="28"/>
        </w:rPr>
        <w:t xml:space="preserve">его </w:t>
      </w:r>
      <w:r w:rsidRPr="007B2385">
        <w:rPr>
          <w:b w:val="0"/>
          <w:szCs w:val="28"/>
        </w:rPr>
        <w:t>опубликования.</w:t>
      </w:r>
    </w:p>
    <w:p w:rsidR="009760BD" w:rsidRPr="007B2385" w:rsidRDefault="009760BD" w:rsidP="00F904D0">
      <w:pPr>
        <w:pStyle w:val="21"/>
        <w:numPr>
          <w:ilvl w:val="0"/>
          <w:numId w:val="1"/>
        </w:numPr>
        <w:ind w:left="0" w:firstLine="709"/>
        <w:jc w:val="both"/>
        <w:rPr>
          <w:b w:val="0"/>
          <w:szCs w:val="28"/>
        </w:rPr>
      </w:pPr>
      <w:r w:rsidRPr="007B2385">
        <w:rPr>
          <w:b w:val="0"/>
          <w:szCs w:val="28"/>
        </w:rPr>
        <w:t>Контроль за выполнением настоящего постановления оставляю за собой.</w:t>
      </w:r>
    </w:p>
    <w:p w:rsidR="009760BD" w:rsidRPr="004D47FC" w:rsidRDefault="009760BD" w:rsidP="009760BD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760BD" w:rsidRPr="00A45DB2" w:rsidRDefault="009760BD" w:rsidP="00AC25D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760BD" w:rsidRPr="001E3D22" w:rsidRDefault="009760BD" w:rsidP="009760BD">
      <w:pPr>
        <w:rPr>
          <w:sz w:val="28"/>
          <w:szCs w:val="28"/>
        </w:rPr>
      </w:pPr>
      <w:r w:rsidRPr="001E3D22">
        <w:rPr>
          <w:sz w:val="28"/>
          <w:szCs w:val="28"/>
        </w:rPr>
        <w:t xml:space="preserve">Глава  города                                     </w:t>
      </w:r>
      <w:r w:rsidR="003703AF">
        <w:rPr>
          <w:sz w:val="28"/>
          <w:szCs w:val="28"/>
        </w:rPr>
        <w:t xml:space="preserve">                        </w:t>
      </w:r>
      <w:r w:rsidRPr="001E3D22">
        <w:rPr>
          <w:sz w:val="28"/>
          <w:szCs w:val="28"/>
        </w:rPr>
        <w:t xml:space="preserve">                              С.А. Махиня</w:t>
      </w:r>
    </w:p>
    <w:p w:rsidR="009760BD" w:rsidRPr="0082697D" w:rsidRDefault="009760BD" w:rsidP="009760BD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9760BD" w:rsidRDefault="009760BD" w:rsidP="00963ECC">
      <w:pPr>
        <w:pStyle w:val="ac"/>
        <w:jc w:val="both"/>
        <w:rPr>
          <w:rFonts w:ascii="Times New Roman" w:hAnsi="Times New Roman"/>
          <w:sz w:val="24"/>
          <w:szCs w:val="28"/>
        </w:rPr>
      </w:pPr>
    </w:p>
    <w:p w:rsidR="00C86975" w:rsidRPr="006827C5" w:rsidRDefault="00C86975" w:rsidP="00D95640">
      <w:pPr>
        <w:shd w:val="clear" w:color="auto" w:fill="FFFFFF"/>
        <w:tabs>
          <w:tab w:val="left" w:pos="5387"/>
        </w:tabs>
        <w:ind w:left="5812"/>
        <w:rPr>
          <w:color w:val="000000"/>
          <w:spacing w:val="-1"/>
        </w:rPr>
      </w:pPr>
      <w:r w:rsidRPr="006827C5">
        <w:rPr>
          <w:color w:val="000000"/>
          <w:spacing w:val="-1"/>
        </w:rPr>
        <w:lastRenderedPageBreak/>
        <w:t xml:space="preserve">Приложение к постановлению </w:t>
      </w:r>
    </w:p>
    <w:p w:rsidR="00C86975" w:rsidRPr="006827C5" w:rsidRDefault="00C86975" w:rsidP="00D95640">
      <w:pPr>
        <w:shd w:val="clear" w:color="auto" w:fill="FFFFFF"/>
        <w:tabs>
          <w:tab w:val="left" w:pos="5387"/>
        </w:tabs>
        <w:ind w:left="5812"/>
        <w:rPr>
          <w:color w:val="000000"/>
          <w:spacing w:val="-1"/>
        </w:rPr>
      </w:pPr>
      <w:r w:rsidRPr="006827C5">
        <w:rPr>
          <w:color w:val="000000"/>
          <w:spacing w:val="-1"/>
        </w:rPr>
        <w:t>Главы городского поселения Лянтор</w:t>
      </w:r>
    </w:p>
    <w:p w:rsidR="00C86975" w:rsidRPr="006827C5" w:rsidRDefault="00D95640" w:rsidP="00D95640">
      <w:pPr>
        <w:tabs>
          <w:tab w:val="left" w:pos="5387"/>
        </w:tabs>
        <w:ind w:firstLine="5812"/>
        <w:rPr>
          <w:spacing w:val="-1"/>
        </w:rPr>
      </w:pPr>
      <w:r>
        <w:rPr>
          <w:color w:val="000000"/>
          <w:spacing w:val="-1"/>
        </w:rPr>
        <w:t>от «</w:t>
      </w:r>
      <w:r w:rsidR="00A3415F">
        <w:rPr>
          <w:color w:val="000000"/>
          <w:spacing w:val="-1"/>
        </w:rPr>
        <w:t>27</w:t>
      </w:r>
      <w:r>
        <w:rPr>
          <w:color w:val="000000"/>
          <w:spacing w:val="-1"/>
        </w:rPr>
        <w:t xml:space="preserve">» </w:t>
      </w:r>
      <w:r w:rsidR="00695718">
        <w:rPr>
          <w:color w:val="000000"/>
          <w:spacing w:val="-1"/>
        </w:rPr>
        <w:t>февраля</w:t>
      </w:r>
      <w:r w:rsidR="00C86975" w:rsidRPr="006827C5">
        <w:rPr>
          <w:color w:val="000000"/>
          <w:spacing w:val="-1"/>
        </w:rPr>
        <w:t xml:space="preserve"> 201</w:t>
      </w:r>
      <w:r w:rsidR="0084627A">
        <w:rPr>
          <w:color w:val="000000"/>
          <w:spacing w:val="-1"/>
        </w:rPr>
        <w:t>8</w:t>
      </w:r>
      <w:r w:rsidR="00C86975" w:rsidRPr="006827C5">
        <w:rPr>
          <w:color w:val="000000"/>
          <w:spacing w:val="-1"/>
        </w:rPr>
        <w:t xml:space="preserve"> года № </w:t>
      </w:r>
      <w:r w:rsidR="00A3415F">
        <w:rPr>
          <w:color w:val="000000"/>
          <w:spacing w:val="-1"/>
        </w:rPr>
        <w:t>5</w:t>
      </w:r>
    </w:p>
    <w:p w:rsidR="002106F0" w:rsidRDefault="002106F0" w:rsidP="002106F0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2106F0" w:rsidRDefault="002106F0" w:rsidP="002106F0">
      <w:pPr>
        <w:pStyle w:val="ac"/>
        <w:jc w:val="both"/>
        <w:rPr>
          <w:rFonts w:ascii="Times New Roman" w:hAnsi="Times New Roman"/>
          <w:sz w:val="28"/>
          <w:szCs w:val="28"/>
        </w:rPr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after="114" w:line="240" w:lineRule="exact"/>
      </w:pPr>
    </w:p>
    <w:p w:rsidR="00D95640" w:rsidRPr="00D95640" w:rsidRDefault="00D95640" w:rsidP="00D95640">
      <w:pPr>
        <w:pStyle w:val="ae"/>
        <w:spacing w:before="89" w:line="424" w:lineRule="auto"/>
        <w:ind w:left="1558" w:right="156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АКТУАЛИЗАЦИЯ </w:t>
      </w:r>
      <w:r w:rsidRPr="00D95640">
        <w:rPr>
          <w:rFonts w:ascii="Times New Roman" w:hAnsi="Times New Roman"/>
          <w:sz w:val="28"/>
        </w:rPr>
        <w:t>СХЕМ</w:t>
      </w:r>
      <w:r>
        <w:rPr>
          <w:rFonts w:ascii="Times New Roman" w:hAnsi="Times New Roman"/>
          <w:sz w:val="28"/>
        </w:rPr>
        <w:t>Ы</w:t>
      </w:r>
      <w:r w:rsidRPr="00D95640">
        <w:rPr>
          <w:rFonts w:ascii="Times New Roman" w:hAnsi="Times New Roman"/>
          <w:sz w:val="28"/>
        </w:rPr>
        <w:t xml:space="preserve"> ВОДОСНАБЖЕНИЯ И ВОДООТВЕДЕНИЯ ГОРОДСКОГО ПОСЕЛЕНИЯ ЛЯНТОР</w:t>
      </w:r>
    </w:p>
    <w:p w:rsidR="00D95640" w:rsidRPr="00D95640" w:rsidRDefault="00D95640" w:rsidP="00D95640">
      <w:pPr>
        <w:pStyle w:val="ae"/>
        <w:spacing w:before="10"/>
        <w:ind w:left="1558" w:right="1560"/>
        <w:jc w:val="center"/>
        <w:rPr>
          <w:rFonts w:ascii="Times New Roman" w:hAnsi="Times New Roman"/>
          <w:sz w:val="28"/>
        </w:rPr>
      </w:pPr>
      <w:r w:rsidRPr="00D95640">
        <w:rPr>
          <w:rFonts w:ascii="Times New Roman" w:hAnsi="Times New Roman"/>
          <w:sz w:val="28"/>
        </w:rPr>
        <w:t>НА 201</w:t>
      </w:r>
      <w:r w:rsidR="0084627A">
        <w:rPr>
          <w:rFonts w:ascii="Times New Roman" w:hAnsi="Times New Roman"/>
          <w:sz w:val="28"/>
        </w:rPr>
        <w:t>9</w:t>
      </w:r>
      <w:r w:rsidRPr="00D95640">
        <w:rPr>
          <w:rFonts w:ascii="Times New Roman" w:hAnsi="Times New Roman"/>
          <w:sz w:val="28"/>
        </w:rPr>
        <w:t xml:space="preserve"> ГОД</w:t>
      </w:r>
    </w:p>
    <w:p w:rsidR="00D95640" w:rsidRPr="00D95640" w:rsidRDefault="00D95640" w:rsidP="00D95640">
      <w:pPr>
        <w:pStyle w:val="ae"/>
        <w:rPr>
          <w:rFonts w:ascii="Times New Roman" w:hAnsi="Times New Roman"/>
          <w:sz w:val="24"/>
        </w:rPr>
      </w:pPr>
    </w:p>
    <w:p w:rsidR="00D95640" w:rsidRPr="0019573D" w:rsidRDefault="00D95640" w:rsidP="00D95640">
      <w:pPr>
        <w:pStyle w:val="ae"/>
        <w:rPr>
          <w:sz w:val="20"/>
        </w:rPr>
      </w:pPr>
    </w:p>
    <w:p w:rsidR="00D95640" w:rsidRPr="0019573D" w:rsidRDefault="004E3C19" w:rsidP="00D95640">
      <w:pPr>
        <w:pStyle w:val="ae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3331845</wp:posOffset>
            </wp:positionH>
            <wp:positionV relativeFrom="paragraph">
              <wp:posOffset>240030</wp:posOffset>
            </wp:positionV>
            <wp:extent cx="1452245" cy="1964055"/>
            <wp:effectExtent l="0" t="0" r="0" b="0"/>
            <wp:wrapTopAndBottom/>
            <wp:docPr id="2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line="240" w:lineRule="exact"/>
      </w:pPr>
    </w:p>
    <w:p w:rsidR="00D95640" w:rsidRDefault="00D95640" w:rsidP="00D95640">
      <w:pPr>
        <w:spacing w:after="23" w:line="240" w:lineRule="exact"/>
      </w:pPr>
    </w:p>
    <w:p w:rsidR="00D95640" w:rsidRPr="00D95640" w:rsidRDefault="00D95640" w:rsidP="00D95640">
      <w:pPr>
        <w:tabs>
          <w:tab w:val="left" w:pos="9216"/>
        </w:tabs>
        <w:ind w:left="2446" w:right="-20"/>
        <w:rPr>
          <w:color w:val="000000"/>
          <w:sz w:val="28"/>
          <w:szCs w:val="28"/>
        </w:rPr>
        <w:sectPr w:rsidR="00D95640" w:rsidRPr="00D95640" w:rsidSect="003703AF">
          <w:type w:val="continuous"/>
          <w:pgSz w:w="11906" w:h="16838"/>
          <w:pgMar w:top="567" w:right="1134" w:bottom="567" w:left="1134" w:header="720" w:footer="720" w:gutter="0"/>
          <w:cols w:space="708"/>
        </w:sectPr>
      </w:pPr>
    </w:p>
    <w:p w:rsidR="00D95640" w:rsidRDefault="00D95640" w:rsidP="00D95640">
      <w:pPr>
        <w:ind w:left="2148" w:right="-20"/>
        <w:rPr>
          <w:sz w:val="20"/>
          <w:szCs w:val="20"/>
        </w:rPr>
      </w:pPr>
    </w:p>
    <w:p w:rsidR="00D95640" w:rsidRDefault="00D95640" w:rsidP="00D95640">
      <w:pPr>
        <w:ind w:left="2786" w:right="-20"/>
        <w:rPr>
          <w:sz w:val="18"/>
          <w:szCs w:val="18"/>
        </w:rPr>
      </w:pPr>
    </w:p>
    <w:p w:rsidR="00D95640" w:rsidRDefault="00D95640" w:rsidP="00D95640">
      <w:pPr>
        <w:ind w:left="3401" w:right="-20"/>
      </w:pPr>
    </w:p>
    <w:p w:rsidR="005E7892" w:rsidRPr="00EB5452" w:rsidRDefault="005E7892" w:rsidP="005E7892">
      <w:pPr>
        <w:ind w:left="3305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Ж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НИЕ</w:t>
      </w:r>
    </w:p>
    <w:p w:rsidR="005E7892" w:rsidRPr="00EB5452" w:rsidRDefault="005E7892" w:rsidP="005E7892">
      <w:pPr>
        <w:tabs>
          <w:tab w:val="left" w:pos="8897"/>
        </w:tabs>
        <w:spacing w:before="42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7</w:t>
      </w:r>
    </w:p>
    <w:p w:rsidR="005E7892" w:rsidRPr="00EB5452" w:rsidRDefault="005E7892" w:rsidP="005E7892">
      <w:pPr>
        <w:tabs>
          <w:tab w:val="left" w:pos="8897"/>
        </w:tabs>
        <w:spacing w:before="50" w:line="257" w:lineRule="auto"/>
        <w:ind w:right="249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БЩ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8 С</w:t>
      </w:r>
      <w:r w:rsidRPr="00EB5452">
        <w:rPr>
          <w:color w:val="000000"/>
          <w:spacing w:val="-1"/>
          <w:sz w:val="28"/>
          <w:szCs w:val="28"/>
        </w:rPr>
        <w:t>ХЕ</w:t>
      </w:r>
      <w:r w:rsidRPr="00EB5452">
        <w:rPr>
          <w:color w:val="000000"/>
          <w:sz w:val="28"/>
          <w:szCs w:val="28"/>
        </w:rPr>
        <w:t>МА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АБЖЕ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 ГОР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ГО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ЕЛЕН</w:t>
      </w:r>
      <w:r w:rsidRPr="00EB5452">
        <w:rPr>
          <w:color w:val="000000"/>
          <w:sz w:val="28"/>
          <w:szCs w:val="28"/>
        </w:rPr>
        <w:t>ИЯ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8" w:bottom="702" w:left="1701" w:header="720" w:footer="720" w:gutter="0"/>
          <w:cols w:space="708"/>
        </w:sect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69" w:line="240" w:lineRule="exact"/>
        <w:rPr>
          <w:color w:val="000000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7" w:line="160" w:lineRule="exact"/>
        <w:rPr>
          <w:color w:val="000000"/>
          <w:sz w:val="16"/>
          <w:szCs w:val="16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9" w:line="160" w:lineRule="exact"/>
        <w:rPr>
          <w:color w:val="000000"/>
          <w:sz w:val="16"/>
          <w:szCs w:val="16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4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69" w:line="240" w:lineRule="exact"/>
        <w:rPr>
          <w:color w:val="000000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6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7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9" w:line="160" w:lineRule="exact"/>
        <w:rPr>
          <w:color w:val="000000"/>
          <w:sz w:val="16"/>
          <w:szCs w:val="16"/>
        </w:rPr>
      </w:pPr>
    </w:p>
    <w:p w:rsidR="005E7892" w:rsidRPr="00EB5452" w:rsidRDefault="005E7892" w:rsidP="005E7892">
      <w:pPr>
        <w:spacing w:line="231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8</w:t>
      </w:r>
    </w:p>
    <w:p w:rsidR="005E7892" w:rsidRPr="00EB5452" w:rsidRDefault="005E7892" w:rsidP="005E7892">
      <w:pPr>
        <w:tabs>
          <w:tab w:val="left" w:pos="7370"/>
        </w:tabs>
        <w:ind w:right="107"/>
        <w:rPr>
          <w:color w:val="000000"/>
          <w:sz w:val="28"/>
          <w:szCs w:val="28"/>
        </w:rPr>
      </w:pPr>
      <w:r w:rsidRPr="00EB5452">
        <w:rPr>
          <w:color w:val="000000"/>
        </w:rPr>
        <w:br w:type="column"/>
      </w:r>
      <w:r w:rsidRPr="00EB5452">
        <w:rPr>
          <w:color w:val="000000"/>
          <w:spacing w:val="-1"/>
          <w:sz w:val="28"/>
          <w:szCs w:val="28"/>
        </w:rPr>
        <w:t>ТЕХНИ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КОНОМИЧ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СТОЯ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 xml:space="preserve">5 </w:t>
      </w: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1"/>
          <w:sz w:val="28"/>
          <w:szCs w:val="28"/>
        </w:rPr>
        <w:t>НАБ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ГОР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 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ЕЛЕНИ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tabs>
          <w:tab w:val="left" w:pos="7370"/>
        </w:tabs>
        <w:spacing w:line="275" w:lineRule="auto"/>
        <w:ind w:right="107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НАП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ЛЕ</w:t>
      </w:r>
      <w:r w:rsidRPr="00EB5452">
        <w:rPr>
          <w:color w:val="000000"/>
          <w:sz w:val="28"/>
          <w:szCs w:val="28"/>
        </w:rPr>
        <w:t xml:space="preserve">НИЯ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</w:t>
      </w:r>
      <w:r w:rsidRPr="00EB5452">
        <w:rPr>
          <w:color w:val="000000"/>
          <w:spacing w:val="-1"/>
          <w:sz w:val="28"/>
          <w:szCs w:val="28"/>
        </w:rPr>
        <w:t>ИТИ</w:t>
      </w:r>
      <w:r w:rsidRPr="00EB5452">
        <w:rPr>
          <w:color w:val="000000"/>
          <w:sz w:val="28"/>
          <w:szCs w:val="28"/>
        </w:rPr>
        <w:t>Я Ц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АНН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5 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1"/>
          <w:sz w:val="28"/>
          <w:szCs w:val="28"/>
        </w:rPr>
        <w:t>НАБ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tabs>
          <w:tab w:val="left" w:pos="7370"/>
        </w:tabs>
        <w:ind w:right="107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АЛАН</w:t>
      </w:r>
      <w:r w:rsidRPr="00EB5452">
        <w:rPr>
          <w:color w:val="000000"/>
          <w:sz w:val="28"/>
          <w:szCs w:val="28"/>
        </w:rPr>
        <w:t>С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И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ЕБ</w:t>
      </w:r>
      <w:r w:rsidRPr="00EB5452">
        <w:rPr>
          <w:color w:val="000000"/>
          <w:spacing w:val="-1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7 ГОРЯЧ</w:t>
      </w:r>
      <w:r w:rsidRPr="00EB5452">
        <w:rPr>
          <w:color w:val="000000"/>
          <w:spacing w:val="-1"/>
          <w:sz w:val="28"/>
          <w:szCs w:val="28"/>
        </w:rPr>
        <w:t>ЕЙ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-1"/>
          <w:sz w:val="28"/>
          <w:szCs w:val="28"/>
        </w:rPr>
        <w:t>ПИ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ЬЕВО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ХН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ЕС</w:t>
      </w:r>
      <w:r w:rsidRPr="00EB5452">
        <w:rPr>
          <w:color w:val="000000"/>
          <w:spacing w:val="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ДЫ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ТРОИТ</w:t>
      </w:r>
      <w:r w:rsidRPr="00EB5452">
        <w:rPr>
          <w:color w:val="000000"/>
          <w:sz w:val="28"/>
          <w:szCs w:val="28"/>
        </w:rPr>
        <w:t>ЕЛЬС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ВУ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85</w:t>
      </w:r>
      <w:r w:rsidRPr="00EB5452">
        <w:rPr>
          <w:color w:val="000000"/>
          <w:sz w:val="28"/>
          <w:szCs w:val="28"/>
        </w:rPr>
        <w:t xml:space="preserve"> 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РУК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 xml:space="preserve">ЗАЦИИ 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1"/>
          <w:sz w:val="28"/>
          <w:szCs w:val="28"/>
        </w:rPr>
        <w:t>НАБ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ЭК</w:t>
      </w:r>
      <w:r w:rsidRPr="00EB5452">
        <w:rPr>
          <w:color w:val="000000"/>
          <w:spacing w:val="-1"/>
          <w:sz w:val="28"/>
          <w:szCs w:val="28"/>
        </w:rPr>
        <w:t>ОЛО</w:t>
      </w:r>
      <w:r w:rsidRPr="00EB5452">
        <w:rPr>
          <w:color w:val="000000"/>
          <w:sz w:val="28"/>
          <w:szCs w:val="28"/>
        </w:rPr>
        <w:t>ГИЧ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1"/>
          <w:sz w:val="28"/>
          <w:szCs w:val="28"/>
        </w:rPr>
        <w:t>АСПЕ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 МЕ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ТИ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89</w:t>
      </w:r>
      <w:r w:rsidRPr="00EB5452">
        <w:rPr>
          <w:color w:val="000000"/>
          <w:sz w:val="28"/>
          <w:szCs w:val="28"/>
        </w:rPr>
        <w:t xml:space="preserve"> 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ОИТЕЛ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ВУ,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РЕК</w:t>
      </w:r>
      <w:r w:rsidRPr="00EB5452">
        <w:rPr>
          <w:color w:val="000000"/>
          <w:spacing w:val="-1"/>
          <w:sz w:val="28"/>
          <w:szCs w:val="28"/>
        </w:rPr>
        <w:t>ОНСТ</w:t>
      </w:r>
      <w:r w:rsidRPr="00EB5452">
        <w:rPr>
          <w:color w:val="000000"/>
          <w:sz w:val="28"/>
          <w:szCs w:val="28"/>
        </w:rPr>
        <w:t>РУК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И</w:t>
      </w:r>
    </w:p>
    <w:p w:rsidR="005E7892" w:rsidRPr="00EB5452" w:rsidRDefault="005E7892" w:rsidP="005E7892">
      <w:pPr>
        <w:ind w:right="738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ДЕР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ЗОВ</w:t>
      </w:r>
      <w:r w:rsidRPr="00EB5452">
        <w:rPr>
          <w:color w:val="000000"/>
          <w:spacing w:val="-1"/>
          <w:sz w:val="28"/>
          <w:szCs w:val="28"/>
        </w:rPr>
        <w:t>АНН</w:t>
      </w:r>
      <w:r w:rsidRPr="00EB5452">
        <w:rPr>
          <w:color w:val="000000"/>
          <w:sz w:val="28"/>
          <w:szCs w:val="28"/>
        </w:rPr>
        <w:t>ЫХ 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1"/>
          <w:sz w:val="28"/>
          <w:szCs w:val="28"/>
        </w:rPr>
        <w:t>НАБ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tabs>
          <w:tab w:val="left" w:pos="7370"/>
        </w:tabs>
        <w:spacing w:line="275" w:lineRule="auto"/>
        <w:ind w:right="107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ОЦЕН</w:t>
      </w:r>
      <w:r w:rsidRPr="00EB5452">
        <w:rPr>
          <w:color w:val="000000"/>
          <w:sz w:val="28"/>
          <w:szCs w:val="28"/>
        </w:rPr>
        <w:t>КА 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ЪЕМ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К</w:t>
      </w:r>
      <w:r w:rsidRPr="00EB5452">
        <w:rPr>
          <w:color w:val="000000"/>
          <w:spacing w:val="-1"/>
          <w:sz w:val="28"/>
          <w:szCs w:val="28"/>
        </w:rPr>
        <w:t>АПИТАЛ</w:t>
      </w:r>
      <w:r w:rsidRPr="00EB5452">
        <w:rPr>
          <w:color w:val="000000"/>
          <w:spacing w:val="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90</w:t>
      </w:r>
      <w:r w:rsidRPr="00EB5452">
        <w:rPr>
          <w:color w:val="000000"/>
          <w:sz w:val="28"/>
          <w:szCs w:val="28"/>
        </w:rPr>
        <w:t xml:space="preserve"> 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ОИТЕЛ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ВО,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РУК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ДЕР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 xml:space="preserve">Ю 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1"/>
          <w:sz w:val="28"/>
          <w:szCs w:val="28"/>
        </w:rPr>
        <w:t>ЦЕН</w:t>
      </w:r>
      <w:r w:rsidRPr="00EB5452">
        <w:rPr>
          <w:color w:val="000000"/>
          <w:sz w:val="28"/>
          <w:szCs w:val="28"/>
        </w:rPr>
        <w:t>ТРА</w:t>
      </w:r>
      <w:r w:rsidRPr="00EB5452">
        <w:rPr>
          <w:color w:val="000000"/>
          <w:spacing w:val="-1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ЗОВ</w:t>
      </w:r>
      <w:r w:rsidRPr="00EB5452">
        <w:rPr>
          <w:color w:val="000000"/>
          <w:spacing w:val="-1"/>
          <w:sz w:val="28"/>
          <w:szCs w:val="28"/>
        </w:rPr>
        <w:t>АНН</w:t>
      </w:r>
      <w:r w:rsidRPr="00EB5452">
        <w:rPr>
          <w:color w:val="000000"/>
          <w:sz w:val="28"/>
          <w:szCs w:val="28"/>
        </w:rPr>
        <w:t>ЫХ 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1"/>
          <w:sz w:val="28"/>
          <w:szCs w:val="28"/>
        </w:rPr>
        <w:t>НАБ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tabs>
          <w:tab w:val="left" w:pos="7370"/>
        </w:tabs>
        <w:spacing w:line="275" w:lineRule="auto"/>
        <w:ind w:right="107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ЦЕЛЕ</w:t>
      </w:r>
      <w:r w:rsidRPr="00EB5452">
        <w:rPr>
          <w:color w:val="000000"/>
          <w:sz w:val="28"/>
          <w:szCs w:val="28"/>
        </w:rPr>
        <w:t xml:space="preserve">ВЫЕ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1"/>
          <w:sz w:val="28"/>
          <w:szCs w:val="28"/>
        </w:rPr>
        <w:t>ТИ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92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1"/>
          <w:sz w:val="28"/>
          <w:szCs w:val="28"/>
        </w:rPr>
        <w:t>НАБ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ПЕ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Ь ВЫЯВ</w:t>
      </w:r>
      <w:r w:rsidRPr="00EB5452">
        <w:rPr>
          <w:color w:val="000000"/>
          <w:spacing w:val="-1"/>
          <w:sz w:val="28"/>
          <w:szCs w:val="28"/>
        </w:rPr>
        <w:t>ЛЕН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 Б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ОЗЯ</w:t>
      </w:r>
      <w:r w:rsidRPr="00EB5452">
        <w:rPr>
          <w:color w:val="000000"/>
          <w:spacing w:val="-1"/>
          <w:sz w:val="28"/>
          <w:szCs w:val="28"/>
        </w:rPr>
        <w:t>ЙН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94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Ц</w:t>
      </w:r>
      <w:r w:rsidRPr="00EB5452">
        <w:rPr>
          <w:color w:val="000000"/>
          <w:spacing w:val="-1"/>
          <w:sz w:val="28"/>
          <w:szCs w:val="28"/>
        </w:rPr>
        <w:t>ЕНТ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 xml:space="preserve">ЫХ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</w:t>
      </w:r>
    </w:p>
    <w:p w:rsidR="005E7892" w:rsidRPr="00EB5452" w:rsidRDefault="005E7892" w:rsidP="005E7892">
      <w:pPr>
        <w:spacing w:line="231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type w:val="continuous"/>
          <w:pgSz w:w="11906" w:h="16838"/>
          <w:pgMar w:top="711" w:right="848" w:bottom="702" w:left="1701" w:header="720" w:footer="720" w:gutter="0"/>
          <w:cols w:num="2" w:space="708" w:equalWidth="0">
            <w:col w:w="1263" w:space="263"/>
            <w:col w:w="7830" w:space="0"/>
          </w:cols>
        </w:sectPr>
      </w:pPr>
    </w:p>
    <w:p w:rsidR="005E7892" w:rsidRPr="00EB5452" w:rsidRDefault="005E7892" w:rsidP="005E7892">
      <w:pPr>
        <w:spacing w:before="59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ХЕ</w:t>
      </w:r>
      <w:r w:rsidRPr="00EB5452">
        <w:rPr>
          <w:color w:val="000000"/>
          <w:sz w:val="28"/>
          <w:szCs w:val="28"/>
        </w:rPr>
        <w:t>МА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ООТ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>Я ГОР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 П</w:t>
      </w:r>
      <w:r w:rsidRPr="00EB5452">
        <w:rPr>
          <w:color w:val="000000"/>
          <w:spacing w:val="-1"/>
          <w:sz w:val="28"/>
          <w:szCs w:val="28"/>
        </w:rPr>
        <w:t>ОСЕ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spacing w:line="50" w:lineRule="exact"/>
        <w:rPr>
          <w:color w:val="000000"/>
          <w:sz w:val="5"/>
          <w:szCs w:val="5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type w:val="continuous"/>
          <w:pgSz w:w="11906" w:h="16838"/>
          <w:pgMar w:top="711" w:right="848" w:bottom="702" w:left="1701" w:header="720" w:footer="720" w:gutter="0"/>
          <w:cols w:space="708"/>
        </w:sect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7" w:line="160" w:lineRule="exact"/>
        <w:rPr>
          <w:color w:val="000000"/>
          <w:sz w:val="16"/>
          <w:szCs w:val="16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9" w:line="160" w:lineRule="exact"/>
        <w:rPr>
          <w:color w:val="000000"/>
          <w:sz w:val="16"/>
          <w:szCs w:val="16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</w:t>
      </w:r>
    </w:p>
    <w:p w:rsidR="005E7892" w:rsidRPr="00EB5452" w:rsidRDefault="005E7892" w:rsidP="005E7892">
      <w:pPr>
        <w:spacing w:before="47" w:line="231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4</w:t>
      </w:r>
    </w:p>
    <w:p w:rsidR="005E7892" w:rsidRPr="00EB5452" w:rsidRDefault="005E7892" w:rsidP="005E7892">
      <w:pPr>
        <w:tabs>
          <w:tab w:val="left" w:pos="7370"/>
        </w:tabs>
        <w:spacing w:line="275" w:lineRule="auto"/>
        <w:ind w:right="107"/>
        <w:rPr>
          <w:color w:val="000000"/>
          <w:sz w:val="28"/>
          <w:szCs w:val="28"/>
        </w:rPr>
      </w:pPr>
      <w:r w:rsidRPr="00EB5452">
        <w:rPr>
          <w:color w:val="000000"/>
        </w:rPr>
        <w:br w:type="column"/>
      </w:r>
      <w:r w:rsidRPr="00EB5452">
        <w:rPr>
          <w:color w:val="000000"/>
          <w:sz w:val="28"/>
          <w:szCs w:val="28"/>
        </w:rPr>
        <w:t>СУЩЕ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ВУЮЩ</w:t>
      </w:r>
      <w:r w:rsidRPr="00EB5452">
        <w:rPr>
          <w:color w:val="000000"/>
          <w:spacing w:val="-4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1"/>
          <w:sz w:val="28"/>
          <w:szCs w:val="28"/>
        </w:rPr>
        <w:t>ПОЛО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 В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СФ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98</w:t>
      </w:r>
      <w:r w:rsidRPr="00EB5452">
        <w:rPr>
          <w:color w:val="000000"/>
          <w:sz w:val="28"/>
          <w:szCs w:val="28"/>
        </w:rPr>
        <w:t xml:space="preserve">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ГОР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ЕЛЕНИ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tabs>
          <w:tab w:val="left" w:pos="7370"/>
        </w:tabs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АЛАН</w:t>
      </w:r>
      <w:r w:rsidRPr="00EB5452">
        <w:rPr>
          <w:color w:val="000000"/>
          <w:sz w:val="28"/>
          <w:szCs w:val="28"/>
        </w:rPr>
        <w:t>СЫ С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ЧНЫХ ВОД В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108</w:t>
      </w:r>
      <w:r w:rsidRPr="00EB5452">
        <w:rPr>
          <w:color w:val="000000"/>
          <w:sz w:val="28"/>
          <w:szCs w:val="28"/>
        </w:rPr>
        <w:t xml:space="preserve">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tabs>
          <w:tab w:val="left" w:pos="7370"/>
        </w:tabs>
        <w:ind w:right="18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 ОБЪЕМА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114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 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ОИТ</w:t>
      </w:r>
      <w:r w:rsidRPr="00EB5452">
        <w:rPr>
          <w:color w:val="000000"/>
          <w:sz w:val="28"/>
          <w:szCs w:val="28"/>
        </w:rPr>
        <w:t>ЕЛЬ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pacing w:val="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У,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117</w:t>
      </w:r>
      <w:r w:rsidRPr="00EB5452">
        <w:rPr>
          <w:color w:val="000000"/>
          <w:sz w:val="28"/>
          <w:szCs w:val="28"/>
        </w:rPr>
        <w:t xml:space="preserve"> 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РУК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ЗАЦИИ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В</w:t>
      </w:r>
    </w:p>
    <w:p w:rsidR="005E7892" w:rsidRPr="00EB5452" w:rsidRDefault="005E7892" w:rsidP="005E7892">
      <w:pPr>
        <w:spacing w:line="231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 xml:space="preserve">МЫ </w:t>
      </w:r>
      <w:r w:rsidRPr="00EB5452">
        <w:rPr>
          <w:color w:val="000000"/>
          <w:spacing w:val="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ООТ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type w:val="continuous"/>
          <w:pgSz w:w="11906" w:h="16838"/>
          <w:pgMar w:top="711" w:right="848" w:bottom="702" w:left="1701" w:header="720" w:footer="720" w:gutter="0"/>
          <w:cols w:num="2" w:space="708" w:equalWidth="0">
            <w:col w:w="1262" w:space="264"/>
            <w:col w:w="7830" w:space="0"/>
          </w:cols>
        </w:sect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type w:val="continuous"/>
          <w:pgSz w:w="11906" w:h="16838"/>
          <w:pgMar w:top="711" w:right="848" w:bottom="702" w:left="1701" w:header="720" w:footer="720" w:gutter="0"/>
          <w:cols w:space="708"/>
        </w:sect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8" w:bottom="702" w:left="1701" w:header="720" w:footer="720" w:gutter="0"/>
          <w:cols w:space="708"/>
        </w:sect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69" w:line="240" w:lineRule="exact"/>
        <w:rPr>
          <w:color w:val="000000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6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7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9" w:line="160" w:lineRule="exact"/>
        <w:rPr>
          <w:color w:val="000000"/>
          <w:sz w:val="16"/>
          <w:szCs w:val="16"/>
        </w:rPr>
      </w:pPr>
    </w:p>
    <w:p w:rsidR="005E7892" w:rsidRPr="00EB5452" w:rsidRDefault="005E7892" w:rsidP="005E7892">
      <w:pPr>
        <w:spacing w:line="231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8</w:t>
      </w:r>
    </w:p>
    <w:p w:rsidR="005E7892" w:rsidRPr="00EB5452" w:rsidRDefault="005E7892" w:rsidP="005E7892">
      <w:pPr>
        <w:tabs>
          <w:tab w:val="left" w:pos="7370"/>
        </w:tabs>
        <w:spacing w:line="275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</w:rPr>
        <w:br w:type="column"/>
      </w:r>
      <w:r w:rsidRPr="00EB5452">
        <w:rPr>
          <w:color w:val="000000"/>
          <w:sz w:val="28"/>
          <w:szCs w:val="28"/>
        </w:rPr>
        <w:t>ЭК</w:t>
      </w:r>
      <w:r w:rsidRPr="00EB5452">
        <w:rPr>
          <w:color w:val="000000"/>
          <w:spacing w:val="-1"/>
          <w:sz w:val="28"/>
          <w:szCs w:val="28"/>
        </w:rPr>
        <w:t>ОЛО</w:t>
      </w:r>
      <w:r w:rsidRPr="00EB5452">
        <w:rPr>
          <w:color w:val="000000"/>
          <w:sz w:val="28"/>
          <w:szCs w:val="28"/>
        </w:rPr>
        <w:t>ГИЧ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1"/>
          <w:sz w:val="28"/>
          <w:szCs w:val="28"/>
        </w:rPr>
        <w:t>АСПЕ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 МЕ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ТИ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121</w:t>
      </w:r>
      <w:r w:rsidRPr="00EB5452">
        <w:rPr>
          <w:color w:val="000000"/>
          <w:sz w:val="28"/>
          <w:szCs w:val="28"/>
        </w:rPr>
        <w:t xml:space="preserve"> 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ОИТЕЛ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ВУ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РУК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-1"/>
          <w:sz w:val="28"/>
          <w:szCs w:val="28"/>
        </w:rPr>
        <w:t xml:space="preserve"> О</w:t>
      </w:r>
      <w:r w:rsidRPr="00EB5452">
        <w:rPr>
          <w:color w:val="000000"/>
          <w:sz w:val="28"/>
          <w:szCs w:val="28"/>
        </w:rPr>
        <w:t>БЪЕК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 xml:space="preserve">МЫ </w:t>
      </w:r>
      <w:r w:rsidRPr="00EB5452">
        <w:rPr>
          <w:color w:val="000000"/>
          <w:spacing w:val="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ООТ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ОЦЕН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ОТРЕ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КАПИТА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122</w:t>
      </w:r>
      <w:r w:rsidRPr="00EB5452">
        <w:rPr>
          <w:color w:val="000000"/>
          <w:sz w:val="28"/>
          <w:szCs w:val="28"/>
        </w:rPr>
        <w:t xml:space="preserve"> ВЛ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ЕНИЯ</w:t>
      </w:r>
      <w:r w:rsidRPr="00EB5452">
        <w:rPr>
          <w:color w:val="000000"/>
          <w:sz w:val="28"/>
          <w:szCs w:val="28"/>
        </w:rPr>
        <w:t xml:space="preserve">Х В 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ТЕЛ</w:t>
      </w:r>
      <w:r w:rsidRPr="00EB5452">
        <w:rPr>
          <w:color w:val="000000"/>
          <w:sz w:val="28"/>
          <w:szCs w:val="28"/>
        </w:rPr>
        <w:t>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О,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РУК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Ю</w:t>
      </w:r>
    </w:p>
    <w:p w:rsidR="005E7892" w:rsidRPr="00EB5452" w:rsidRDefault="005E7892" w:rsidP="005E7892">
      <w:pPr>
        <w:ind w:right="703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И 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ИЮ 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 xml:space="preserve">МЫ </w:t>
      </w:r>
      <w:r w:rsidRPr="00EB5452">
        <w:rPr>
          <w:color w:val="000000"/>
          <w:spacing w:val="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ООТ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tabs>
          <w:tab w:val="left" w:pos="7370"/>
        </w:tabs>
        <w:spacing w:line="275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ЦЕЛЕ</w:t>
      </w:r>
      <w:r w:rsidRPr="00EB5452">
        <w:rPr>
          <w:color w:val="000000"/>
          <w:sz w:val="28"/>
          <w:szCs w:val="28"/>
        </w:rPr>
        <w:t xml:space="preserve">ВЫЕ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1"/>
          <w:sz w:val="28"/>
          <w:szCs w:val="28"/>
        </w:rPr>
        <w:t>ТИ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125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ЦЕНТ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 xml:space="preserve">МЫ </w:t>
      </w:r>
      <w:r w:rsidRPr="00EB5452">
        <w:rPr>
          <w:color w:val="000000"/>
          <w:spacing w:val="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ООТ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ЕНИ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ПЕ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Ь ВЫЯВ</w:t>
      </w:r>
      <w:r w:rsidRPr="00EB5452">
        <w:rPr>
          <w:color w:val="000000"/>
          <w:spacing w:val="-1"/>
          <w:sz w:val="28"/>
          <w:szCs w:val="28"/>
        </w:rPr>
        <w:t>ЛЕН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 Б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ОЗЯ</w:t>
      </w:r>
      <w:r w:rsidRPr="00EB5452">
        <w:rPr>
          <w:color w:val="000000"/>
          <w:spacing w:val="-1"/>
          <w:sz w:val="28"/>
          <w:szCs w:val="28"/>
        </w:rPr>
        <w:t>ЙН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</w:r>
      <w:r>
        <w:rPr>
          <w:color w:val="000000"/>
          <w:spacing w:val="1"/>
          <w:sz w:val="28"/>
          <w:szCs w:val="28"/>
        </w:rPr>
        <w:t>137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Ц</w:t>
      </w:r>
      <w:r w:rsidRPr="00EB5452">
        <w:rPr>
          <w:color w:val="000000"/>
          <w:spacing w:val="-1"/>
          <w:sz w:val="28"/>
          <w:szCs w:val="28"/>
        </w:rPr>
        <w:t>ЕНТ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СИС</w:t>
      </w:r>
      <w:r w:rsidRPr="00EB5452">
        <w:rPr>
          <w:color w:val="000000"/>
          <w:spacing w:val="-1"/>
          <w:sz w:val="28"/>
          <w:szCs w:val="28"/>
        </w:rPr>
        <w:t>ТЕМ</w:t>
      </w:r>
      <w:r w:rsidRPr="00EB5452">
        <w:rPr>
          <w:color w:val="000000"/>
          <w:sz w:val="28"/>
          <w:szCs w:val="28"/>
        </w:rPr>
        <w:t>Ы</w:t>
      </w:r>
    </w:p>
    <w:p w:rsidR="005E7892" w:rsidRPr="00EB5452" w:rsidRDefault="005E7892" w:rsidP="005E7892">
      <w:pPr>
        <w:spacing w:line="231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type w:val="continuous"/>
          <w:pgSz w:w="11906" w:h="16838"/>
          <w:pgMar w:top="711" w:right="848" w:bottom="702" w:left="1701" w:header="720" w:footer="720" w:gutter="0"/>
          <w:cols w:num="2" w:space="708" w:equalWidth="0">
            <w:col w:w="1262" w:space="264"/>
            <w:col w:w="7830" w:space="0"/>
          </w:cols>
        </w:sectPr>
      </w:pPr>
    </w:p>
    <w:p w:rsidR="005E7892" w:rsidRPr="00EB5452" w:rsidRDefault="005E7892" w:rsidP="005E7892">
      <w:pPr>
        <w:tabs>
          <w:tab w:val="left" w:pos="1051"/>
          <w:tab w:val="left" w:pos="2630"/>
          <w:tab w:val="left" w:pos="3616"/>
          <w:tab w:val="left" w:pos="5755"/>
          <w:tab w:val="left" w:pos="6203"/>
          <w:tab w:val="left" w:pos="8270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В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ль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ют</w:t>
      </w:r>
      <w:r w:rsidRPr="00EB5452">
        <w:rPr>
          <w:color w:val="000000"/>
          <w:sz w:val="28"/>
          <w:szCs w:val="28"/>
        </w:rPr>
        <w:t>ся след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щие те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ины,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ния: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434"/>
          <w:tab w:val="left" w:pos="2960"/>
          <w:tab w:val="left" w:pos="3427"/>
          <w:tab w:val="left" w:pos="5093"/>
          <w:tab w:val="left" w:pos="6470"/>
          <w:tab w:val="left" w:pos="7607"/>
          <w:tab w:val="left" w:pos="9765"/>
        </w:tabs>
        <w:ind w:right="-9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color w:val="000000"/>
          <w:spacing w:val="198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од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-1"/>
          <w:sz w:val="28"/>
          <w:szCs w:val="28"/>
        </w:rPr>
        <w:t>на</w:t>
      </w:r>
      <w:r w:rsidRPr="00EB5452">
        <w:rPr>
          <w:b/>
          <w:bCs/>
          <w:color w:val="000000"/>
          <w:sz w:val="28"/>
          <w:szCs w:val="28"/>
        </w:rPr>
        <w:t>бже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197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д</w:t>
      </w:r>
      <w:r w:rsidRPr="00EB5452">
        <w:rPr>
          <w:b/>
          <w:bCs/>
          <w:color w:val="000000"/>
          <w:spacing w:val="-1"/>
          <w:sz w:val="28"/>
          <w:szCs w:val="28"/>
        </w:rPr>
        <w:t>оо</w:t>
      </w:r>
      <w:r w:rsidRPr="00EB5452">
        <w:rPr>
          <w:b/>
          <w:bCs/>
          <w:color w:val="000000"/>
          <w:sz w:val="28"/>
          <w:szCs w:val="28"/>
        </w:rPr>
        <w:t>тв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де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9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овок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нос</w:t>
      </w:r>
      <w:r w:rsidRPr="00EB5452">
        <w:rPr>
          <w:color w:val="000000"/>
          <w:sz w:val="28"/>
          <w:szCs w:val="28"/>
        </w:rPr>
        <w:t>ть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элемен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 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ерпыва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текс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ого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  <w:t>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и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на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счет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7" w:lineRule="auto"/>
        <w:ind w:right="-20" w:firstLine="566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до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од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–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водящее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жение,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 xml:space="preserve">и) воды к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есту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ее 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7" w:lineRule="auto"/>
        <w:ind w:right="-20" w:firstLine="566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Ис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чн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осн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б</w:t>
      </w:r>
      <w:r w:rsidRPr="00EB5452">
        <w:rPr>
          <w:b/>
          <w:bCs/>
          <w:color w:val="000000"/>
          <w:spacing w:val="-1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зу</w:t>
      </w:r>
      <w:r w:rsidRPr="00EB5452">
        <w:rPr>
          <w:color w:val="000000"/>
          <w:sz w:val="28"/>
          <w:szCs w:val="28"/>
        </w:rPr>
        <w:t>емый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или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456"/>
          <w:tab w:val="left" w:pos="2882"/>
          <w:tab w:val="left" w:pos="4208"/>
          <w:tab w:val="left" w:pos="5768"/>
          <w:tab w:val="left" w:pos="6855"/>
          <w:tab w:val="left" w:pos="7740"/>
        </w:tabs>
        <w:ind w:right="-12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Си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b/>
          <w:bCs/>
          <w:color w:val="000000"/>
          <w:spacing w:val="-1"/>
          <w:sz w:val="28"/>
          <w:szCs w:val="28"/>
        </w:rPr>
        <w:t>жн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ос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pacing w:val="1"/>
          <w:sz w:val="28"/>
          <w:szCs w:val="28"/>
        </w:rPr>
        <w:t>аб</w:t>
      </w:r>
      <w:r w:rsidRPr="00EB5452">
        <w:rPr>
          <w:b/>
          <w:bCs/>
          <w:color w:val="000000"/>
          <w:spacing w:val="-1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инж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нф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чников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ения,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оза</w:t>
      </w:r>
      <w:r w:rsidRPr="00EB5452">
        <w:rPr>
          <w:color w:val="000000"/>
          <w:spacing w:val="-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рн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ид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хнич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ск</w:t>
      </w:r>
      <w:r w:rsidRPr="00EB5452">
        <w:rPr>
          <w:color w:val="000000"/>
          <w:sz w:val="28"/>
          <w:szCs w:val="28"/>
        </w:rPr>
        <w:t>их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ий,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ов,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ег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 емкос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ей,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ций,</w:t>
      </w:r>
      <w:r w:rsidRPr="00EB5452">
        <w:rPr>
          <w:color w:val="000000"/>
          <w:sz w:val="28"/>
          <w:szCs w:val="28"/>
        </w:rPr>
        <w:tab/>
        <w:t>вн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ртал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  <w:t>се</w:t>
      </w:r>
      <w:r w:rsidRPr="00EB5452">
        <w:rPr>
          <w:color w:val="000000"/>
          <w:spacing w:val="-2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 xml:space="preserve">й,    </w:t>
      </w:r>
      <w:r w:rsidRPr="00EB5452">
        <w:rPr>
          <w:color w:val="000000"/>
          <w:spacing w:val="-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ечи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ющи</w:t>
      </w:r>
      <w:r w:rsidRPr="00EB5452">
        <w:rPr>
          <w:color w:val="000000"/>
          <w:sz w:val="28"/>
          <w:szCs w:val="28"/>
        </w:rPr>
        <w:t>х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общест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ые,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ш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 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1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огичес</w:t>
      </w:r>
      <w:r w:rsidRPr="00EB5452">
        <w:rPr>
          <w:b/>
          <w:bCs/>
          <w:color w:val="000000"/>
          <w:spacing w:val="-3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ая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з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на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одос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б</w:t>
      </w:r>
      <w:r w:rsidRPr="00EB5452">
        <w:rPr>
          <w:b/>
          <w:bCs/>
          <w:color w:val="000000"/>
          <w:spacing w:val="-1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часть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и, принадл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жащая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ган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щей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оряч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ли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ие,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иваю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ные знач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(д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ения)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ода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ее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елям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с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 воды;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7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сч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ы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схо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ы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ды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действ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дикам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нием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атив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сх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ля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чн</w:t>
      </w:r>
      <w:r w:rsidRPr="00EB5452">
        <w:rPr>
          <w:color w:val="000000"/>
          <w:sz w:val="28"/>
          <w:szCs w:val="28"/>
        </w:rPr>
        <w:t xml:space="preserve">ых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идов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970"/>
          <w:tab w:val="left" w:pos="4154"/>
          <w:tab w:val="left" w:pos="4615"/>
          <w:tab w:val="left" w:pos="6562"/>
          <w:tab w:val="left" w:pos="8656"/>
        </w:tabs>
        <w:spacing w:line="275" w:lineRule="auto"/>
        <w:ind w:right="-9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Си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еден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–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ств, вн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ква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сете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7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ов,</w:t>
      </w:r>
      <w:r w:rsidRPr="00EB5452">
        <w:rPr>
          <w:color w:val="000000"/>
          <w:spacing w:val="1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та</w:t>
      </w:r>
      <w:r w:rsidRPr="00EB5452">
        <w:rPr>
          <w:color w:val="000000"/>
          <w:sz w:val="28"/>
          <w:szCs w:val="28"/>
        </w:rPr>
        <w:t>нци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7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 xml:space="preserve">ов,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жений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ния,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ищ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жающ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9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иваю</w:t>
      </w:r>
      <w:r w:rsidRPr="00EB5452">
        <w:rPr>
          <w:color w:val="000000"/>
          <w:spacing w:val="-1"/>
          <w:sz w:val="28"/>
          <w:szCs w:val="28"/>
        </w:rPr>
        <w:t>щи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дение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пове</w:t>
      </w:r>
      <w:r w:rsidRPr="00EB5452">
        <w:rPr>
          <w:color w:val="000000"/>
          <w:spacing w:val="-1"/>
          <w:sz w:val="28"/>
          <w:szCs w:val="28"/>
        </w:rPr>
        <w:t>рх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недеяте</w:t>
      </w:r>
      <w:r w:rsidRPr="00EB5452">
        <w:rPr>
          <w:color w:val="000000"/>
          <w:spacing w:val="-1"/>
          <w:sz w:val="28"/>
          <w:szCs w:val="28"/>
        </w:rPr>
        <w:t>льн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на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бщест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х, 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ред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й;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left="-20" w:right="11"/>
        <w:jc w:val="right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1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огичес</w:t>
      </w:r>
      <w:r w:rsidRPr="00EB5452">
        <w:rPr>
          <w:b/>
          <w:bCs/>
          <w:color w:val="000000"/>
          <w:spacing w:val="-3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ая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з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на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од</w:t>
      </w:r>
      <w:r w:rsidRPr="00EB5452">
        <w:rPr>
          <w:b/>
          <w:bCs/>
          <w:color w:val="000000"/>
          <w:spacing w:val="-1"/>
          <w:sz w:val="28"/>
          <w:szCs w:val="28"/>
        </w:rPr>
        <w:t>оо</w:t>
      </w:r>
      <w:r w:rsidRPr="00EB5452">
        <w:rPr>
          <w:b/>
          <w:bCs/>
          <w:color w:val="000000"/>
          <w:sz w:val="28"/>
          <w:szCs w:val="28"/>
        </w:rPr>
        <w:t>тведе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асть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ан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и, принадл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жащ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орг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низ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щей</w:t>
      </w:r>
      <w:r w:rsidRPr="00EB5452">
        <w:rPr>
          <w:color w:val="000000"/>
          <w:spacing w:val="18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ние,</w:t>
      </w:r>
      <w:r w:rsidRPr="00EB5452">
        <w:rPr>
          <w:color w:val="000000"/>
          <w:spacing w:val="1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4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лах</w:t>
      </w:r>
    </w:p>
    <w:p w:rsidR="005E7892" w:rsidRPr="00EB5452" w:rsidRDefault="005E7892" w:rsidP="005E7892">
      <w:pPr>
        <w:spacing w:line="275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ием,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сп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истка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чн</w:t>
      </w:r>
      <w:r w:rsidRPr="00EB5452">
        <w:rPr>
          <w:color w:val="000000"/>
          <w:sz w:val="28"/>
          <w:szCs w:val="28"/>
        </w:rPr>
        <w:t>ых вод или пря</w:t>
      </w:r>
      <w:r w:rsidRPr="00EB5452">
        <w:rPr>
          <w:color w:val="000000"/>
          <w:spacing w:val="-1"/>
          <w:sz w:val="28"/>
          <w:szCs w:val="28"/>
        </w:rPr>
        <w:t>мо</w:t>
      </w:r>
      <w:r w:rsidRPr="00EB5452">
        <w:rPr>
          <w:color w:val="000000"/>
          <w:sz w:val="28"/>
          <w:szCs w:val="28"/>
        </w:rPr>
        <w:t>й (без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) в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 сто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ных вод в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 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965"/>
          <w:tab w:val="left" w:pos="3309"/>
          <w:tab w:val="left" w:pos="4176"/>
          <w:tab w:val="left" w:pos="4582"/>
          <w:tab w:val="left" w:pos="5419"/>
          <w:tab w:val="left" w:pos="7941"/>
          <w:tab w:val="left" w:pos="8807"/>
        </w:tabs>
        <w:ind w:right="-19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Э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-1"/>
          <w:sz w:val="28"/>
          <w:szCs w:val="28"/>
        </w:rPr>
        <w:t>п</w:t>
      </w:r>
      <w:r w:rsidRPr="00EB5452">
        <w:rPr>
          <w:b/>
          <w:bCs/>
          <w:color w:val="000000"/>
          <w:sz w:val="28"/>
          <w:szCs w:val="28"/>
        </w:rPr>
        <w:t>л</w:t>
      </w:r>
      <w:r w:rsidRPr="00EB5452">
        <w:rPr>
          <w:b/>
          <w:bCs/>
          <w:color w:val="000000"/>
          <w:spacing w:val="1"/>
          <w:sz w:val="28"/>
          <w:szCs w:val="28"/>
        </w:rPr>
        <w:t>у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ац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ая</w:t>
      </w:r>
      <w:r w:rsidRPr="00EB5452">
        <w:rPr>
          <w:color w:val="000000"/>
          <w:sz w:val="28"/>
          <w:szCs w:val="28"/>
        </w:rPr>
        <w:tab/>
      </w:r>
      <w:r w:rsidRPr="00EB5452">
        <w:rPr>
          <w:b/>
          <w:bCs/>
          <w:color w:val="000000"/>
          <w:sz w:val="28"/>
          <w:szCs w:val="28"/>
        </w:rPr>
        <w:t>з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на</w:t>
      </w:r>
      <w:r w:rsidRPr="00EB5452">
        <w:rPr>
          <w:color w:val="000000"/>
          <w:sz w:val="28"/>
          <w:szCs w:val="28"/>
        </w:rPr>
        <w:tab/>
        <w:t>-</w:t>
      </w:r>
      <w:r w:rsidRPr="00EB5452">
        <w:rPr>
          <w:color w:val="000000"/>
          <w:sz w:val="28"/>
          <w:szCs w:val="28"/>
        </w:rPr>
        <w:tab/>
        <w:t>зона</w:t>
      </w:r>
      <w:r w:rsidRPr="00EB5452">
        <w:rPr>
          <w:color w:val="000000"/>
          <w:sz w:val="28"/>
          <w:szCs w:val="28"/>
        </w:rPr>
        <w:tab/>
        <w:t>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тветс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 xml:space="preserve">яющей     </w:t>
      </w:r>
      <w:r w:rsidRPr="00EB5452">
        <w:rPr>
          <w:color w:val="000000"/>
          <w:spacing w:val="-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 xml:space="preserve">ее     </w:t>
      </w:r>
      <w:r w:rsidRPr="00EB5452">
        <w:rPr>
          <w:color w:val="000000"/>
          <w:spacing w:val="-29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 xml:space="preserve">ение     </w:t>
      </w:r>
      <w:r w:rsidRPr="00EB5452">
        <w:rPr>
          <w:color w:val="000000"/>
          <w:spacing w:val="-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или)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ку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обя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тей (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тветст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и)</w:t>
      </w:r>
      <w:r w:rsidRPr="00EB5452">
        <w:rPr>
          <w:color w:val="000000"/>
          <w:spacing w:val="18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изац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экс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ации</w:t>
      </w:r>
      <w:r w:rsidRPr="00EB5452">
        <w:rPr>
          <w:color w:val="000000"/>
          <w:spacing w:val="18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(и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и)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lastRenderedPageBreak/>
        <w:t>Ин</w:t>
      </w:r>
      <w:r w:rsidRPr="00EB5452">
        <w:rPr>
          <w:b/>
          <w:bCs/>
          <w:color w:val="000000"/>
          <w:spacing w:val="-2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ер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ая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фра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тр</w:t>
      </w:r>
      <w:r w:rsidRPr="00EB5452">
        <w:rPr>
          <w:b/>
          <w:bCs/>
          <w:color w:val="000000"/>
          <w:spacing w:val="1"/>
          <w:sz w:val="28"/>
          <w:szCs w:val="28"/>
        </w:rPr>
        <w:t>у</w:t>
      </w:r>
      <w:r w:rsidRPr="00EB5452">
        <w:rPr>
          <w:b/>
          <w:bCs/>
          <w:color w:val="000000"/>
          <w:spacing w:val="-2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ура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иный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5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мпл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кс</w:t>
      </w:r>
      <w:r w:rsidRPr="00EB5452">
        <w:rPr>
          <w:color w:val="000000"/>
          <w:spacing w:val="15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ак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м,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ов,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руже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комм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изн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ность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отре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ения,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обществ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х, про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й)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обос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как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ди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 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731"/>
          <w:tab w:val="left" w:pos="3650"/>
          <w:tab w:val="left" w:pos="6196"/>
          <w:tab w:val="left" w:pos="6703"/>
          <w:tab w:val="left" w:pos="8693"/>
        </w:tabs>
        <w:ind w:right="-19" w:firstLine="566"/>
        <w:jc w:val="both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pacing w:val="-2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ер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ab/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pacing w:val="-3"/>
          <w:sz w:val="28"/>
          <w:szCs w:val="28"/>
        </w:rPr>
        <w:t>ф</w:t>
      </w:r>
      <w:r w:rsidRPr="00EB5452">
        <w:rPr>
          <w:b/>
          <w:bCs/>
          <w:color w:val="000000"/>
          <w:sz w:val="28"/>
          <w:szCs w:val="28"/>
        </w:rPr>
        <w:t>р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ук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уры</w:t>
      </w:r>
      <w:r w:rsidRPr="00EB5452">
        <w:rPr>
          <w:color w:val="000000"/>
          <w:sz w:val="28"/>
          <w:szCs w:val="28"/>
        </w:rPr>
        <w:tab/>
        <w:t>–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z w:val="28"/>
          <w:szCs w:val="28"/>
        </w:rPr>
        <w:tab/>
        <w:t>э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 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ерпыва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текс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ого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ктив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аз</w:t>
      </w:r>
      <w:r w:rsidRPr="00EB5452">
        <w:rPr>
          <w:color w:val="000000"/>
          <w:sz w:val="28"/>
          <w:szCs w:val="28"/>
        </w:rPr>
        <w:t>вития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ый </w:t>
      </w:r>
      <w:r w:rsidRPr="00EB5452">
        <w:rPr>
          <w:color w:val="000000"/>
          <w:spacing w:val="-1"/>
          <w:sz w:val="28"/>
          <w:szCs w:val="28"/>
        </w:rPr>
        <w:t>ср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8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ВОС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я;</w:t>
      </w:r>
    </w:p>
    <w:p w:rsidR="005E7892" w:rsidRPr="00EB5452" w:rsidRDefault="005E7892" w:rsidP="005E7892">
      <w:pPr>
        <w:spacing w:before="47"/>
        <w:ind w:left="566" w:right="3483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КОС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 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ион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</w:t>
      </w:r>
      <w:r w:rsidRPr="00EB5452">
        <w:rPr>
          <w:color w:val="000000"/>
          <w:spacing w:val="1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 xml:space="preserve">; </w:t>
      </w:r>
      <w:r w:rsidRPr="00EB5452">
        <w:rPr>
          <w:b/>
          <w:bCs/>
          <w:color w:val="000000"/>
          <w:sz w:val="28"/>
          <w:szCs w:val="28"/>
        </w:rPr>
        <w:t>КНС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 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КНС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 главн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 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 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сная 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ция;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7" w:bottom="702" w:left="1134" w:header="720" w:footer="720" w:gutter="0"/>
          <w:cols w:space="708"/>
        </w:sectPr>
      </w:pPr>
    </w:p>
    <w:p w:rsidR="005E7892" w:rsidRPr="00EB5452" w:rsidRDefault="005E7892" w:rsidP="005E7892">
      <w:pPr>
        <w:ind w:right="-20"/>
        <w:jc w:val="center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lastRenderedPageBreak/>
        <w:t>ВВЕ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ЕНИЕ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right="-13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абота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вкл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чает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нку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его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ече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ви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тем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пра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енные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шен</w:t>
      </w:r>
      <w:r w:rsidRPr="00EB5452">
        <w:rPr>
          <w:color w:val="000000"/>
          <w:spacing w:val="3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ргетиче</w:t>
      </w:r>
      <w:r w:rsidRPr="00EB5452">
        <w:rPr>
          <w:color w:val="000000"/>
          <w:spacing w:val="-2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эффек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ост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бой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тов,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хр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ну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доро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чше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ни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1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ега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дные</w:t>
      </w:r>
      <w:r w:rsidRPr="00EB5452">
        <w:rPr>
          <w:color w:val="000000"/>
          <w:spacing w:val="1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ут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 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ема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18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разр</w:t>
      </w:r>
      <w:r w:rsidRPr="00EB5452">
        <w:rPr>
          <w:color w:val="000000"/>
          <w:spacing w:val="-1"/>
          <w:sz w:val="28"/>
          <w:szCs w:val="28"/>
        </w:rPr>
        <w:t>аб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 на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сн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док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мент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в:</w:t>
      </w:r>
    </w:p>
    <w:p w:rsidR="005E7892" w:rsidRPr="00EB5452" w:rsidRDefault="005E7892" w:rsidP="005E7892">
      <w:pPr>
        <w:spacing w:after="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4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ный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лан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АО</w:t>
      </w:r>
      <w:r w:rsidRPr="00EB5452">
        <w:rPr>
          <w:color w:val="000000"/>
          <w:sz w:val="28"/>
          <w:szCs w:val="28"/>
        </w:rPr>
        <w:t>-Югр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рит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ХМ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6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-Югр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 О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"</w:t>
      </w:r>
      <w:r w:rsidRPr="00EB5452">
        <w:rPr>
          <w:color w:val="000000"/>
          <w:spacing w:val="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4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 xml:space="preserve">" в </w:t>
      </w:r>
      <w:r w:rsidRPr="00EB5452">
        <w:rPr>
          <w:color w:val="000000"/>
          <w:spacing w:val="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10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г.;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07.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01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N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5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"О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";</w:t>
      </w:r>
    </w:p>
    <w:p w:rsidR="005E7892" w:rsidRPr="00EB5452" w:rsidRDefault="005E7892" w:rsidP="005E7892">
      <w:pPr>
        <w:tabs>
          <w:tab w:val="left" w:pos="134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авител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РФ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бря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3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n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-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О 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344"/>
          <w:tab w:val="left" w:pos="1917"/>
          <w:tab w:val="left" w:pos="3160"/>
          <w:tab w:val="left" w:pos="5082"/>
          <w:tab w:val="left" w:pos="7083"/>
          <w:tab w:val="left" w:pos="7524"/>
          <w:tab w:val="left" w:pos="8508"/>
        </w:tabs>
        <w:spacing w:line="274" w:lineRule="auto"/>
        <w:ind w:right="-9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«П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вила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хн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их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 под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3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екта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z w:val="28"/>
          <w:szCs w:val="28"/>
        </w:rPr>
        <w:tab/>
        <w:t>сетям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3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»,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тверж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Правител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ства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1"/>
          <w:sz w:val="28"/>
          <w:szCs w:val="28"/>
        </w:rPr>
        <w:t>13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006г.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№</w:t>
      </w:r>
      <w:r w:rsidRPr="00EB5452">
        <w:rPr>
          <w:color w:val="000000"/>
          <w:spacing w:val="-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3;</w:t>
      </w:r>
    </w:p>
    <w:p w:rsidR="005E7892" w:rsidRPr="00EB5452" w:rsidRDefault="005E7892" w:rsidP="005E7892">
      <w:pPr>
        <w:ind w:left="-20" w:right="6"/>
        <w:jc w:val="right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pacing w:val="-6"/>
          <w:sz w:val="28"/>
          <w:szCs w:val="28"/>
        </w:rPr>
        <w:t>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31.133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0.</w:t>
      </w:r>
      <w:r w:rsidRPr="00EB5452">
        <w:rPr>
          <w:color w:val="000000"/>
          <w:spacing w:val="-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12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ти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» 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4.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84*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каз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 xml:space="preserve">ства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иональ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раз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3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ой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рации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1"/>
          <w:sz w:val="28"/>
          <w:szCs w:val="28"/>
        </w:rPr>
        <w:t xml:space="preserve"> 2</w:t>
      </w:r>
      <w:r w:rsidRPr="00EB5452">
        <w:rPr>
          <w:color w:val="000000"/>
          <w:sz w:val="28"/>
          <w:szCs w:val="28"/>
        </w:rPr>
        <w:t>9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 xml:space="preserve">ря </w:t>
      </w:r>
      <w:r w:rsidRPr="00EB5452">
        <w:rPr>
          <w:color w:val="000000"/>
          <w:spacing w:val="-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 xml:space="preserve">11 </w:t>
      </w:r>
      <w:r w:rsidRPr="00EB5452">
        <w:rPr>
          <w:color w:val="000000"/>
          <w:spacing w:val="7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ода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№ </w:t>
      </w:r>
      <w:r w:rsidRPr="00EB5452">
        <w:rPr>
          <w:color w:val="000000"/>
          <w:spacing w:val="-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35</w:t>
      </w:r>
      <w:r w:rsidRPr="00EB5452">
        <w:rPr>
          <w:color w:val="000000"/>
          <w:spacing w:val="-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 xml:space="preserve">14; </w:t>
      </w: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EB5452">
        <w:rPr>
          <w:rFonts w:ascii="Symbol" w:eastAsia="Symbol" w:hAnsi="Symbol" w:cs="Symbol"/>
          <w:color w:val="000000"/>
          <w:spacing w:val="-6"/>
          <w:sz w:val="28"/>
          <w:szCs w:val="28"/>
        </w:rPr>
        <w:t>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32</w:t>
      </w:r>
      <w:r w:rsidRPr="00EB5452">
        <w:rPr>
          <w:color w:val="000000"/>
          <w:sz w:val="28"/>
          <w:szCs w:val="28"/>
        </w:rPr>
        <w:t>.1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330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>20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«Канал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я.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ия». 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изи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нная     </w:t>
      </w:r>
      <w:r w:rsidRPr="00EB5452">
        <w:rPr>
          <w:color w:val="000000"/>
          <w:spacing w:val="-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реда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    </w:t>
      </w:r>
      <w:r w:rsidRPr="00EB5452">
        <w:rPr>
          <w:color w:val="000000"/>
          <w:spacing w:val="-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 xml:space="preserve">П     </w:t>
      </w:r>
      <w:r w:rsidRPr="00EB5452">
        <w:rPr>
          <w:color w:val="000000"/>
          <w:spacing w:val="-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2.0</w:t>
      </w:r>
      <w:r w:rsidRPr="00EB5452">
        <w:rPr>
          <w:color w:val="000000"/>
          <w:spacing w:val="2"/>
          <w:sz w:val="28"/>
          <w:szCs w:val="28"/>
        </w:rPr>
        <w:t>4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pacing w:val="-3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85</w:t>
      </w:r>
      <w:r w:rsidRPr="00EB5452">
        <w:rPr>
          <w:color w:val="000000"/>
          <w:sz w:val="28"/>
          <w:szCs w:val="28"/>
        </w:rPr>
        <w:t xml:space="preserve">*     </w:t>
      </w:r>
      <w:r w:rsidRPr="00EB5452">
        <w:rPr>
          <w:color w:val="000000"/>
          <w:spacing w:val="-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Утве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жд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     </w:t>
      </w:r>
      <w:r w:rsidRPr="00EB5452">
        <w:rPr>
          <w:color w:val="000000"/>
          <w:spacing w:val="-4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зом Минист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рства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ионал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7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Росс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ции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(Ми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ион</w:t>
      </w:r>
    </w:p>
    <w:p w:rsidR="005E7892" w:rsidRPr="00EB5452" w:rsidRDefault="005E7892" w:rsidP="005E7892">
      <w:pPr>
        <w:spacing w:before="1"/>
        <w:ind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 29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2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 6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5/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1 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 в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янв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20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3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г;</w:t>
      </w:r>
    </w:p>
    <w:p w:rsidR="005E7892" w:rsidRPr="00EB5452" w:rsidRDefault="005E7892" w:rsidP="005E7892">
      <w:pPr>
        <w:tabs>
          <w:tab w:val="left" w:pos="1274"/>
        </w:tabs>
        <w:spacing w:before="37" w:line="277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pacing w:val="-2"/>
          <w:sz w:val="28"/>
          <w:szCs w:val="28"/>
        </w:rPr>
        <w:t>.1</w:t>
      </w:r>
      <w:r w:rsidRPr="00EB5452">
        <w:rPr>
          <w:color w:val="000000"/>
          <w:sz w:val="28"/>
          <w:szCs w:val="28"/>
        </w:rPr>
        <w:t>074-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итьевая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да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Ги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ребов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 воды 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стем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34" w:bottom="702" w:left="1134" w:header="720" w:footer="720" w:gutter="0"/>
          <w:cols w:space="708"/>
        </w:sectPr>
      </w:pPr>
    </w:p>
    <w:p w:rsidR="005E7892" w:rsidRPr="00EB5452" w:rsidRDefault="005E7892" w:rsidP="005E7892">
      <w:pPr>
        <w:ind w:left="3854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lastRenderedPageBreak/>
        <w:t>ОБ</w:t>
      </w:r>
      <w:r w:rsidRPr="00EB5452">
        <w:rPr>
          <w:b/>
          <w:bCs/>
          <w:color w:val="000000"/>
          <w:spacing w:val="-1"/>
          <w:sz w:val="28"/>
          <w:szCs w:val="28"/>
        </w:rPr>
        <w:t>Щ</w:t>
      </w:r>
      <w:r w:rsidRPr="00EB5452">
        <w:rPr>
          <w:b/>
          <w:bCs/>
          <w:color w:val="000000"/>
          <w:sz w:val="28"/>
          <w:szCs w:val="28"/>
        </w:rPr>
        <w:t>ИЕ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ЕНИЯ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p w:rsidR="005E7892" w:rsidRPr="00EB5452" w:rsidRDefault="005E7892" w:rsidP="005E7892">
      <w:pPr>
        <w:ind w:right="-15" w:firstLine="567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Лянтор — город в Сургутском районе Ханты-Мансийского автономного округа Тюменской области. </w:t>
      </w:r>
    </w:p>
    <w:p w:rsidR="005E7892" w:rsidRPr="00EB5452" w:rsidRDefault="005E7892" w:rsidP="005E7892">
      <w:pPr>
        <w:ind w:right="-15" w:firstLine="567"/>
        <w:jc w:val="both"/>
        <w:rPr>
          <w:color w:val="000000"/>
          <w:sz w:val="28"/>
          <w:szCs w:val="28"/>
        </w:rPr>
      </w:pPr>
    </w:p>
    <w:p w:rsidR="005E7892" w:rsidRPr="00EB5452" w:rsidRDefault="005E7892" w:rsidP="005E7892">
      <w:pPr>
        <w:ind w:right="-15" w:firstLine="567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Лянтор расположен на реке </w:t>
      </w:r>
      <w:hyperlink r:id="rId10">
        <w:r w:rsidRPr="00EB5452">
          <w:rPr>
            <w:color w:val="000000"/>
            <w:sz w:val="28"/>
            <w:szCs w:val="28"/>
          </w:rPr>
          <w:t xml:space="preserve">Пим </w:t>
        </w:r>
      </w:hyperlink>
      <w:r w:rsidRPr="00EB5452">
        <w:rPr>
          <w:color w:val="000000"/>
          <w:sz w:val="28"/>
          <w:szCs w:val="28"/>
        </w:rPr>
        <w:t xml:space="preserve">(приток </w:t>
      </w:r>
      <w:hyperlink r:id="rId11">
        <w:r w:rsidRPr="00EB5452">
          <w:rPr>
            <w:color w:val="000000"/>
            <w:sz w:val="28"/>
            <w:szCs w:val="28"/>
          </w:rPr>
          <w:t>Оби)</w:t>
        </w:r>
      </w:hyperlink>
      <w:r w:rsidRPr="00EB5452">
        <w:rPr>
          <w:color w:val="000000"/>
          <w:sz w:val="28"/>
          <w:szCs w:val="28"/>
        </w:rPr>
        <w:t xml:space="preserve">, в 95 км к северо-западу от железнодорожной станции </w:t>
      </w:r>
      <w:hyperlink r:id="rId12">
        <w:r w:rsidRPr="00EB5452">
          <w:rPr>
            <w:color w:val="000000"/>
            <w:sz w:val="28"/>
            <w:szCs w:val="28"/>
          </w:rPr>
          <w:t xml:space="preserve">Сургут, </w:t>
        </w:r>
      </w:hyperlink>
      <w:r w:rsidRPr="00EB5452">
        <w:rPr>
          <w:color w:val="000000"/>
          <w:sz w:val="28"/>
          <w:szCs w:val="28"/>
        </w:rPr>
        <w:t xml:space="preserve">в 625 км к северо-востоку от </w:t>
      </w:r>
      <w:hyperlink r:id="rId13">
        <w:r w:rsidRPr="00EB5452">
          <w:rPr>
            <w:color w:val="000000"/>
            <w:sz w:val="28"/>
            <w:szCs w:val="28"/>
          </w:rPr>
          <w:t>Тюмени.</w:t>
        </w:r>
      </w:hyperlink>
    </w:p>
    <w:p w:rsidR="005E7892" w:rsidRPr="00EB5452" w:rsidRDefault="005E7892" w:rsidP="005E7892">
      <w:pPr>
        <w:ind w:right="-15" w:firstLine="567"/>
        <w:jc w:val="both"/>
        <w:rPr>
          <w:color w:val="000000"/>
          <w:sz w:val="28"/>
          <w:szCs w:val="28"/>
        </w:rPr>
      </w:pPr>
    </w:p>
    <w:p w:rsidR="005E7892" w:rsidRPr="00EB5452" w:rsidRDefault="005E7892" w:rsidP="005E7892">
      <w:pPr>
        <w:tabs>
          <w:tab w:val="left" w:pos="2908"/>
          <w:tab w:val="left" w:pos="4329"/>
          <w:tab w:val="left" w:pos="5320"/>
          <w:tab w:val="left" w:pos="7508"/>
          <w:tab w:val="left" w:pos="8405"/>
          <w:tab w:val="left" w:pos="9308"/>
        </w:tabs>
        <w:ind w:right="-19" w:firstLine="567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ырос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ыба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3"/>
          <w:sz w:val="28"/>
          <w:szCs w:val="28"/>
        </w:rPr>
        <w:t>ё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Пим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свя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ием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1966 г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hyperlink r:id="rId14">
        <w:r w:rsidRPr="00EB5452">
          <w:rPr>
            <w:color w:val="000000"/>
            <w:sz w:val="28"/>
            <w:szCs w:val="28"/>
          </w:rPr>
          <w:t>Лянтор</w:t>
        </w:r>
        <w:r w:rsidRPr="00EB5452">
          <w:rPr>
            <w:color w:val="000000"/>
            <w:spacing w:val="-1"/>
            <w:sz w:val="28"/>
            <w:szCs w:val="28"/>
          </w:rPr>
          <w:t>с</w:t>
        </w:r>
        <w:r w:rsidRPr="00EB5452">
          <w:rPr>
            <w:color w:val="000000"/>
            <w:sz w:val="28"/>
            <w:szCs w:val="28"/>
          </w:rPr>
          <w:t>ко</w:t>
        </w:r>
        <w:r w:rsidRPr="00EB5452">
          <w:rPr>
            <w:color w:val="000000"/>
            <w:spacing w:val="-1"/>
            <w:sz w:val="28"/>
            <w:szCs w:val="28"/>
          </w:rPr>
          <w:t>г</w:t>
        </w:r>
        <w:r w:rsidRPr="00EB5452">
          <w:rPr>
            <w:color w:val="000000"/>
            <w:sz w:val="28"/>
            <w:szCs w:val="28"/>
          </w:rPr>
          <w:t xml:space="preserve">о </w:t>
        </w:r>
      </w:hyperlink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зва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Лян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-Т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лиз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еки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) мест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дения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ти 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газа.</w:t>
      </w:r>
    </w:p>
    <w:p w:rsidR="005E7892" w:rsidRPr="00EB5452" w:rsidRDefault="005E7892" w:rsidP="005E7892">
      <w:pPr>
        <w:tabs>
          <w:tab w:val="left" w:pos="2908"/>
          <w:tab w:val="left" w:pos="4329"/>
          <w:tab w:val="left" w:pos="5320"/>
          <w:tab w:val="left" w:pos="7508"/>
          <w:tab w:val="left" w:pos="8405"/>
          <w:tab w:val="left" w:pos="9308"/>
        </w:tabs>
        <w:ind w:right="-19" w:firstLine="567"/>
        <w:jc w:val="both"/>
        <w:rPr>
          <w:color w:val="000000"/>
          <w:sz w:val="28"/>
          <w:szCs w:val="28"/>
        </w:rPr>
      </w:pPr>
    </w:p>
    <w:p w:rsidR="005E7892" w:rsidRPr="00EB5452" w:rsidRDefault="005E7892" w:rsidP="005E7892">
      <w:pPr>
        <w:tabs>
          <w:tab w:val="left" w:pos="1370"/>
          <w:tab w:val="left" w:pos="2788"/>
          <w:tab w:val="left" w:pos="5020"/>
          <w:tab w:val="left" w:pos="7162"/>
        </w:tabs>
        <w:ind w:right="-23" w:firstLine="567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едп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ега</w:t>
      </w:r>
      <w:r w:rsidRPr="00EB5452">
        <w:rPr>
          <w:color w:val="000000"/>
          <w:spacing w:val="-1"/>
          <w:sz w:val="28"/>
          <w:szCs w:val="28"/>
        </w:rPr>
        <w:t>зо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про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. </w:t>
      </w:r>
    </w:p>
    <w:p w:rsidR="005E7892" w:rsidRPr="00EB5452" w:rsidRDefault="005E7892" w:rsidP="005E7892">
      <w:pPr>
        <w:tabs>
          <w:tab w:val="left" w:pos="1370"/>
          <w:tab w:val="left" w:pos="2788"/>
          <w:tab w:val="left" w:pos="5020"/>
          <w:tab w:val="left" w:pos="7162"/>
        </w:tabs>
        <w:ind w:right="-23" w:firstLine="567"/>
        <w:rPr>
          <w:color w:val="000000"/>
          <w:sz w:val="28"/>
          <w:szCs w:val="28"/>
        </w:rPr>
      </w:pPr>
    </w:p>
    <w:p w:rsidR="005E7892" w:rsidRPr="00EB5452" w:rsidRDefault="005E7892" w:rsidP="005E7892">
      <w:pPr>
        <w:spacing w:line="20" w:lineRule="atLeast"/>
        <w:ind w:right="-23" w:firstLine="567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 настоящее время НГДУ «Лянторнефть» ведёт разработку и эксплуатацию 8 месторождений: Лянторского, Маслиховского, Назаргалеевского, Санинского, Западно-Камынского, Северо-Селияровского, Западно-Сахалинского, Сынъёганского.</w:t>
      </w:r>
    </w:p>
    <w:p w:rsidR="005E7892" w:rsidRPr="00617501" w:rsidRDefault="005E7892" w:rsidP="005E7892">
      <w:pPr>
        <w:spacing w:line="20" w:lineRule="atLeast"/>
        <w:ind w:right="-23" w:firstLine="567"/>
        <w:jc w:val="both"/>
        <w:rPr>
          <w:color w:val="000000"/>
          <w:sz w:val="28"/>
          <w:szCs w:val="28"/>
        </w:rPr>
      </w:pPr>
      <w:r w:rsidRPr="00617501">
        <w:rPr>
          <w:color w:val="000000"/>
          <w:sz w:val="28"/>
          <w:szCs w:val="28"/>
        </w:rPr>
        <w:t>Численность постоянного населения города Лянтор на начало 2017 года составляла 42,10 тыс.  человек. Город Лянтор является самым многочисленным населенным пунктом в Сургутском районе. Доля населения города Лянтор в численности муниципального района составляет 33 %.</w:t>
      </w:r>
    </w:p>
    <w:p w:rsidR="005E7892" w:rsidRPr="00EB5452" w:rsidRDefault="005E7892" w:rsidP="005E7892">
      <w:pPr>
        <w:spacing w:line="20" w:lineRule="atLeast"/>
        <w:ind w:right="-23" w:firstLine="567"/>
        <w:jc w:val="both"/>
        <w:rPr>
          <w:color w:val="000000"/>
          <w:sz w:val="28"/>
          <w:szCs w:val="28"/>
        </w:rPr>
      </w:pPr>
      <w:r w:rsidRPr="00617501">
        <w:rPr>
          <w:color w:val="000000"/>
          <w:sz w:val="28"/>
          <w:szCs w:val="28"/>
        </w:rPr>
        <w:t>Площадь территории города Лянтор составляет 63,1 кв. км. Плотность населения в городском поселении − 668 человек на кв. км</w:t>
      </w:r>
    </w:p>
    <w:p w:rsidR="005E7892" w:rsidRPr="00EB5452" w:rsidRDefault="005E7892" w:rsidP="005E7892">
      <w:pPr>
        <w:tabs>
          <w:tab w:val="left" w:pos="1852"/>
          <w:tab w:val="left" w:pos="3061"/>
          <w:tab w:val="left" w:pos="6384"/>
          <w:tab w:val="left" w:pos="7360"/>
          <w:tab w:val="left" w:pos="8742"/>
        </w:tabs>
        <w:spacing w:line="20" w:lineRule="atLeast"/>
        <w:ind w:right="-20" w:firstLine="567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имат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она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инен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ный.</w:t>
      </w:r>
      <w:r w:rsidRPr="00EB5452">
        <w:rPr>
          <w:color w:val="000000"/>
          <w:sz w:val="28"/>
          <w:szCs w:val="28"/>
        </w:rPr>
        <w:tab/>
        <w:t>З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вая,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я, 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ительн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я.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Лето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ое,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лое.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кте</w:t>
      </w:r>
      <w:r w:rsidRPr="00EB5452">
        <w:rPr>
          <w:color w:val="000000"/>
          <w:spacing w:val="-1"/>
          <w:sz w:val="28"/>
          <w:szCs w:val="28"/>
        </w:rPr>
        <w:t>рн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рез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бания те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ры в течение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к.</w:t>
      </w:r>
    </w:p>
    <w:p w:rsidR="005E7892" w:rsidRPr="00EB5452" w:rsidRDefault="005E7892" w:rsidP="005E7892">
      <w:pPr>
        <w:spacing w:line="20" w:lineRule="atLeast"/>
        <w:ind w:right="-20" w:firstLine="567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овое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ков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мм.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лее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%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прих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од 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да.</w:t>
      </w:r>
    </w:p>
    <w:p w:rsidR="005E7892" w:rsidRPr="00EB5452" w:rsidRDefault="005E7892" w:rsidP="005E7892">
      <w:pPr>
        <w:spacing w:line="20" w:lineRule="atLeast"/>
        <w:ind w:right="-20" w:firstLine="567"/>
        <w:jc w:val="both"/>
        <w:rPr>
          <w:color w:val="000000"/>
          <w:sz w:val="28"/>
          <w:szCs w:val="28"/>
        </w:rPr>
      </w:pPr>
    </w:p>
    <w:p w:rsidR="005E7892" w:rsidRPr="00EB5452" w:rsidRDefault="005E7892" w:rsidP="005E7892">
      <w:pPr>
        <w:spacing w:line="20" w:lineRule="atLeast"/>
        <w:ind w:right="-19" w:firstLine="567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аиболь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ига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выс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среднем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46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см,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лесу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выше,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максима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4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см. 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 ч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сло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 снеж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м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ня.</w:t>
      </w:r>
    </w:p>
    <w:p w:rsidR="005E7892" w:rsidRPr="00EB5452" w:rsidRDefault="005E7892" w:rsidP="005E7892">
      <w:pPr>
        <w:spacing w:line="20" w:lineRule="atLeast"/>
        <w:ind w:right="-19" w:firstLine="567"/>
        <w:jc w:val="both"/>
        <w:rPr>
          <w:color w:val="000000"/>
          <w:sz w:val="28"/>
          <w:szCs w:val="28"/>
        </w:rPr>
      </w:pPr>
    </w:p>
    <w:p w:rsidR="005E7892" w:rsidRPr="00EB5452" w:rsidRDefault="005E7892" w:rsidP="005E7892">
      <w:pPr>
        <w:spacing w:line="20" w:lineRule="atLeast"/>
        <w:ind w:right="-20" w:firstLine="567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ма исп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 xml:space="preserve"> по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хнос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ши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йона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 3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мм, за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 xml:space="preserve">од с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рь.</w:t>
      </w:r>
    </w:p>
    <w:p w:rsidR="005E7892" w:rsidRPr="00EB5452" w:rsidRDefault="005E7892" w:rsidP="005E7892">
      <w:pPr>
        <w:spacing w:line="20" w:lineRule="atLeast"/>
        <w:ind w:right="-20" w:firstLine="567"/>
        <w:rPr>
          <w:color w:val="000000"/>
          <w:sz w:val="28"/>
          <w:szCs w:val="28"/>
        </w:rPr>
      </w:pPr>
    </w:p>
    <w:p w:rsidR="005E7892" w:rsidRPr="00EB5452" w:rsidRDefault="005E7892" w:rsidP="005E7892">
      <w:pPr>
        <w:spacing w:line="20" w:lineRule="atLeast"/>
        <w:ind w:right="-20" w:firstLine="567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летн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дают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рные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-зим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-юго-за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одов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,6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м/с.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Сла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ые ветра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отмечают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сте - 3,2 мс</w:t>
      </w:r>
      <w:r w:rsidRPr="00EB5452">
        <w:rPr>
          <w:color w:val="000000"/>
          <w:spacing w:val="1"/>
          <w:sz w:val="28"/>
          <w:szCs w:val="28"/>
        </w:rPr>
        <w:t>/с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0" w:lineRule="atLeast"/>
        <w:ind w:right="-20" w:firstLine="567"/>
        <w:rPr>
          <w:color w:val="000000"/>
          <w:sz w:val="28"/>
          <w:szCs w:val="28"/>
        </w:rPr>
      </w:pP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гла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иП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23-01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pacing w:val="-2"/>
          <w:sz w:val="28"/>
          <w:szCs w:val="28"/>
        </w:rPr>
        <w:t>9</w:t>
      </w:r>
      <w:r w:rsidRPr="00EB5452">
        <w:rPr>
          <w:color w:val="000000"/>
          <w:spacing w:val="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*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«Ст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ель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клима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огия»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рно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ощ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 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ими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ыми: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418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клима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 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before="47"/>
        <w:ind w:left="566" w:right="1104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lastRenderedPageBreak/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pacing w:val="-11"/>
          <w:sz w:val="18"/>
          <w:szCs w:val="18"/>
        </w:rPr>
        <w:t>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тная </w:t>
      </w:r>
      <w:r w:rsidRPr="00EB5452">
        <w:rPr>
          <w:color w:val="000000"/>
          <w:spacing w:val="-2"/>
          <w:sz w:val="28"/>
          <w:szCs w:val="28"/>
        </w:rPr>
        <w:t>ми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ная тем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 воз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1"/>
          <w:sz w:val="28"/>
          <w:szCs w:val="28"/>
        </w:rPr>
        <w:t>5°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; </w:t>
      </w: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rFonts w:ascii="Symbol" w:eastAsia="Symbol" w:hAnsi="Symbol" w:cs="Symbol"/>
          <w:color w:val="000000"/>
          <w:spacing w:val="-11"/>
          <w:sz w:val="18"/>
          <w:szCs w:val="18"/>
        </w:rPr>
        <w:t>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тная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ак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ьная 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 воз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-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с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pacing w:val="-1"/>
          <w:sz w:val="28"/>
          <w:szCs w:val="28"/>
        </w:rPr>
        <w:t>°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темп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зд</w:t>
      </w:r>
      <w:r w:rsidRPr="00EB5452">
        <w:rPr>
          <w:color w:val="000000"/>
          <w:spacing w:val="-2"/>
          <w:sz w:val="28"/>
          <w:szCs w:val="28"/>
        </w:rPr>
        <w:t>ух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иб</w:t>
      </w:r>
      <w:r w:rsidRPr="00EB5452">
        <w:rPr>
          <w:color w:val="000000"/>
          <w:sz w:val="28"/>
          <w:szCs w:val="28"/>
        </w:rPr>
        <w:t>олее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ток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нностью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0</w:t>
      </w:r>
      <w:r w:rsidRPr="00EB5452">
        <w:rPr>
          <w:color w:val="000000"/>
          <w:spacing w:val="-2"/>
          <w:sz w:val="28"/>
          <w:szCs w:val="28"/>
        </w:rPr>
        <w:t>,9</w:t>
      </w:r>
      <w:r w:rsidRPr="00EB5452">
        <w:rPr>
          <w:color w:val="000000"/>
          <w:sz w:val="28"/>
          <w:szCs w:val="28"/>
        </w:rPr>
        <w:t>2 - ми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 47°С;</w:t>
      </w:r>
    </w:p>
    <w:p w:rsidR="005E7892" w:rsidRPr="00EB5452" w:rsidRDefault="005E7892" w:rsidP="005E7892">
      <w:pPr>
        <w:tabs>
          <w:tab w:val="left" w:pos="1418"/>
        </w:tabs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темп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иболее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пят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евки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 xml:space="preserve">остью 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 xml:space="preserve">2-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4</w:t>
      </w:r>
      <w:r w:rsidRPr="00EB5452">
        <w:rPr>
          <w:color w:val="000000"/>
          <w:spacing w:val="2"/>
          <w:sz w:val="28"/>
          <w:szCs w:val="28"/>
        </w:rPr>
        <w:t>3</w:t>
      </w:r>
      <w:r w:rsidRPr="00EB5452">
        <w:rPr>
          <w:color w:val="000000"/>
          <w:spacing w:val="-1"/>
          <w:sz w:val="28"/>
          <w:szCs w:val="28"/>
        </w:rPr>
        <w:t>°</w:t>
      </w:r>
      <w:r w:rsidRPr="00EB5452">
        <w:rPr>
          <w:color w:val="000000"/>
          <w:sz w:val="28"/>
          <w:szCs w:val="28"/>
        </w:rPr>
        <w:t>С;</w:t>
      </w:r>
    </w:p>
    <w:p w:rsidR="005E7892" w:rsidRPr="00EB5452" w:rsidRDefault="005E7892" w:rsidP="005E7892">
      <w:pPr>
        <w:tabs>
          <w:tab w:val="left" w:pos="1418"/>
          <w:tab w:val="left" w:pos="2687"/>
          <w:tab w:val="left" w:pos="4082"/>
          <w:tab w:val="left" w:pos="5682"/>
          <w:tab w:val="left" w:pos="7565"/>
          <w:tab w:val="left" w:pos="8821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яя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точ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ампл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z w:val="28"/>
          <w:szCs w:val="28"/>
        </w:rPr>
        <w:tab/>
        <w:t>температ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ры</w:t>
      </w:r>
      <w:r w:rsidRPr="00EB5452">
        <w:rPr>
          <w:color w:val="000000"/>
          <w:sz w:val="28"/>
          <w:szCs w:val="28"/>
        </w:rPr>
        <w:tab/>
        <w:t>воз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дн</w:t>
      </w:r>
      <w:r w:rsidRPr="00EB5452">
        <w:rPr>
          <w:color w:val="000000"/>
          <w:sz w:val="28"/>
          <w:szCs w:val="28"/>
        </w:rPr>
        <w:t xml:space="preserve">ого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ца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9,7°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яя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ак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имал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аиб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-плюс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1,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pacing w:val="-1"/>
          <w:sz w:val="28"/>
          <w:szCs w:val="28"/>
        </w:rPr>
        <w:t>°</w:t>
      </w:r>
      <w:r w:rsidRPr="00EB5452">
        <w:rPr>
          <w:color w:val="000000"/>
          <w:sz w:val="28"/>
          <w:szCs w:val="28"/>
        </w:rPr>
        <w:t>С;</w:t>
      </w:r>
    </w:p>
    <w:p w:rsidR="005E7892" w:rsidRPr="00EB5452" w:rsidRDefault="005E7892" w:rsidP="005E7892">
      <w:pPr>
        <w:tabs>
          <w:tab w:val="left" w:pos="1418"/>
        </w:tabs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яя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мплит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ры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аи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ее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ого месяца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- 9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1"/>
          <w:sz w:val="28"/>
          <w:szCs w:val="28"/>
        </w:rPr>
        <w:t>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ери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рой воз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ха:</w:t>
      </w:r>
    </w:p>
    <w:p w:rsidR="005E7892" w:rsidRPr="00EB5452" w:rsidRDefault="005E7892" w:rsidP="005E7892">
      <w:pPr>
        <w:ind w:left="69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≤ 0</w:t>
      </w:r>
      <w:r w:rsidRPr="00EB5452">
        <w:rPr>
          <w:color w:val="000000"/>
          <w:spacing w:val="1"/>
          <w:sz w:val="28"/>
          <w:szCs w:val="28"/>
        </w:rPr>
        <w:t>°</w:t>
      </w:r>
      <w:r w:rsidRPr="00EB5452">
        <w:rPr>
          <w:color w:val="000000"/>
          <w:sz w:val="28"/>
          <w:szCs w:val="28"/>
        </w:rPr>
        <w:t xml:space="preserve">С - </w:t>
      </w:r>
      <w:r w:rsidRPr="00EB5452">
        <w:rPr>
          <w:color w:val="000000"/>
          <w:spacing w:val="-2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ток, ≤ </w:t>
      </w:r>
      <w:r w:rsidRPr="00EB5452">
        <w:rPr>
          <w:color w:val="000000"/>
          <w:spacing w:val="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°С 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ток, ≤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°</w:t>
      </w:r>
      <w:r w:rsidRPr="00EB5452">
        <w:rPr>
          <w:color w:val="000000"/>
          <w:sz w:val="28"/>
          <w:szCs w:val="28"/>
        </w:rPr>
        <w:t>С -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4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spacing w:before="47" w:line="272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яя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жного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6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 темп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рой 8</w:t>
      </w:r>
      <w:r w:rsidRPr="00EB5452">
        <w:rPr>
          <w:color w:val="000000"/>
          <w:position w:val="10"/>
          <w:sz w:val="18"/>
          <w:szCs w:val="18"/>
        </w:rPr>
        <w:t>0</w:t>
      </w:r>
      <w:r w:rsidRPr="00EB5452">
        <w:rPr>
          <w:color w:val="000000"/>
          <w:spacing w:val="24"/>
          <w:position w:val="10"/>
          <w:sz w:val="18"/>
          <w:szCs w:val="1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пери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д) (</w:t>
      </w:r>
      <w:r w:rsidRPr="00EB5452">
        <w:rPr>
          <w:color w:val="000000"/>
          <w:spacing w:val="-2"/>
          <w:sz w:val="28"/>
          <w:szCs w:val="28"/>
        </w:rPr>
        <w:t>ми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с)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- </w:t>
      </w:r>
      <w:r w:rsidRPr="00EB5452">
        <w:rPr>
          <w:color w:val="000000"/>
          <w:spacing w:val="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,9</w:t>
      </w:r>
      <w:r w:rsidRPr="00EB5452">
        <w:rPr>
          <w:color w:val="000000"/>
          <w:spacing w:val="1"/>
          <w:position w:val="10"/>
          <w:sz w:val="18"/>
          <w:szCs w:val="1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отоп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ного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риода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сов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257/</w:t>
      </w:r>
      <w:r w:rsidRPr="00EB5452">
        <w:rPr>
          <w:color w:val="000000"/>
          <w:spacing w:val="-2"/>
          <w:sz w:val="28"/>
          <w:szCs w:val="28"/>
        </w:rPr>
        <w:t>6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28;</w:t>
      </w:r>
    </w:p>
    <w:p w:rsidR="005E7892" w:rsidRPr="00EB5452" w:rsidRDefault="005E7892" w:rsidP="005E7892">
      <w:pPr>
        <w:tabs>
          <w:tab w:val="left" w:pos="1418"/>
        </w:tabs>
        <w:spacing w:before="47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бла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щее на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ь-ф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раль -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дно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, за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юнь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авг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 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северное.</w:t>
      </w:r>
    </w:p>
    <w:p w:rsidR="005E7892" w:rsidRPr="00EB5452" w:rsidRDefault="005E7892" w:rsidP="005E7892">
      <w:pPr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гла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i/>
          <w:iCs/>
          <w:color w:val="000000"/>
          <w:sz w:val="28"/>
          <w:szCs w:val="28"/>
        </w:rPr>
        <w:t>СНиП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i/>
          <w:iCs/>
          <w:color w:val="000000"/>
          <w:spacing w:val="1"/>
          <w:sz w:val="28"/>
          <w:szCs w:val="28"/>
        </w:rPr>
        <w:t>2</w:t>
      </w:r>
      <w:r w:rsidRPr="00EB5452">
        <w:rPr>
          <w:i/>
          <w:iCs/>
          <w:color w:val="000000"/>
          <w:spacing w:val="-2"/>
          <w:sz w:val="28"/>
          <w:szCs w:val="28"/>
        </w:rPr>
        <w:t>.</w:t>
      </w:r>
      <w:r w:rsidRPr="00EB5452">
        <w:rPr>
          <w:i/>
          <w:iCs/>
          <w:color w:val="000000"/>
          <w:spacing w:val="-1"/>
          <w:sz w:val="28"/>
          <w:szCs w:val="28"/>
        </w:rPr>
        <w:t>0</w:t>
      </w:r>
      <w:r w:rsidRPr="00EB5452">
        <w:rPr>
          <w:i/>
          <w:iCs/>
          <w:color w:val="000000"/>
          <w:sz w:val="28"/>
          <w:szCs w:val="28"/>
        </w:rPr>
        <w:t>1.</w:t>
      </w:r>
      <w:r w:rsidRPr="00EB5452">
        <w:rPr>
          <w:i/>
          <w:iCs/>
          <w:color w:val="000000"/>
          <w:spacing w:val="-1"/>
          <w:sz w:val="28"/>
          <w:szCs w:val="28"/>
        </w:rPr>
        <w:t>0</w:t>
      </w:r>
      <w:r w:rsidRPr="00EB5452">
        <w:rPr>
          <w:i/>
          <w:iCs/>
          <w:color w:val="000000"/>
          <w:sz w:val="28"/>
          <w:szCs w:val="28"/>
        </w:rPr>
        <w:t>7</w:t>
      </w:r>
      <w:r w:rsidRPr="00EB5452">
        <w:rPr>
          <w:i/>
          <w:iCs/>
          <w:color w:val="000000"/>
          <w:spacing w:val="-2"/>
          <w:sz w:val="28"/>
          <w:szCs w:val="28"/>
        </w:rPr>
        <w:t>-</w:t>
      </w:r>
      <w:r w:rsidRPr="00EB5452">
        <w:rPr>
          <w:i/>
          <w:iCs/>
          <w:color w:val="000000"/>
          <w:sz w:val="28"/>
          <w:szCs w:val="28"/>
        </w:rPr>
        <w:t>85*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зки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дейс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вия»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лед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щие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ые:</w:t>
      </w:r>
    </w:p>
    <w:p w:rsidR="005E7892" w:rsidRPr="00EB5452" w:rsidRDefault="005E7892" w:rsidP="005E7892">
      <w:pPr>
        <w:spacing w:after="5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418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I</w:t>
      </w:r>
      <w:r w:rsidRPr="00EB5452">
        <w:rPr>
          <w:color w:val="000000"/>
          <w:spacing w:val="-3"/>
          <w:sz w:val="28"/>
          <w:szCs w:val="28"/>
        </w:rPr>
        <w:t>V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spacing w:before="47"/>
        <w:ind w:left="566" w:right="984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 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сне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зки 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2,4 </w:t>
      </w:r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4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кг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/м</w:t>
      </w:r>
      <w:r w:rsidRPr="00EB5452">
        <w:rPr>
          <w:color w:val="000000"/>
          <w:spacing w:val="-2"/>
          <w:sz w:val="28"/>
          <w:szCs w:val="28"/>
        </w:rPr>
        <w:t>²</w:t>
      </w:r>
      <w:r w:rsidRPr="00EB5452">
        <w:rPr>
          <w:color w:val="000000"/>
          <w:sz w:val="28"/>
          <w:szCs w:val="28"/>
        </w:rPr>
        <w:t xml:space="preserve">); </w:t>
      </w: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ветр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ай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I</w:t>
      </w:r>
      <w:r w:rsidRPr="00EB5452">
        <w:rPr>
          <w:color w:val="000000"/>
          <w:spacing w:val="-2"/>
          <w:sz w:val="28"/>
          <w:szCs w:val="28"/>
        </w:rPr>
        <w:t>I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норма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ая на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 xml:space="preserve">ка - 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0 (30) кПа (к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с/м²).</w:t>
      </w:r>
    </w:p>
    <w:p w:rsidR="005E7892" w:rsidRPr="00EB5452" w:rsidRDefault="005E7892" w:rsidP="005E7892">
      <w:pPr>
        <w:spacing w:before="47"/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Река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ится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 басс</w:t>
      </w:r>
      <w:r w:rsidRPr="00EB5452">
        <w:rPr>
          <w:color w:val="000000"/>
          <w:spacing w:val="-1"/>
          <w:sz w:val="28"/>
          <w:szCs w:val="28"/>
        </w:rPr>
        <w:t>ей</w:t>
      </w:r>
      <w:r w:rsidRPr="00EB5452">
        <w:rPr>
          <w:color w:val="000000"/>
          <w:sz w:val="28"/>
          <w:szCs w:val="28"/>
        </w:rPr>
        <w:t>ну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еки О</w:t>
      </w:r>
      <w:r w:rsidRPr="00EB5452">
        <w:rPr>
          <w:color w:val="000000"/>
          <w:spacing w:val="-1"/>
          <w:sz w:val="28"/>
          <w:szCs w:val="28"/>
        </w:rPr>
        <w:t>бь</w:t>
      </w:r>
      <w:r w:rsidRPr="00EB5452">
        <w:rPr>
          <w:color w:val="000000"/>
          <w:sz w:val="28"/>
          <w:szCs w:val="28"/>
        </w:rPr>
        <w:t>, является ее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м.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spacing w:line="268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бщее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Пим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юг.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90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км, 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дь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- 12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 xml:space="preserve">00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м</w:t>
      </w:r>
      <w:r w:rsidRPr="00EB5452">
        <w:rPr>
          <w:color w:val="000000"/>
          <w:spacing w:val="1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6" w:bottom="702" w:left="1134" w:header="720" w:footer="720" w:gutter="0"/>
          <w:cols w:space="708"/>
        </w:sectPr>
      </w:pPr>
    </w:p>
    <w:p w:rsidR="005E7892" w:rsidRPr="00EB5452" w:rsidRDefault="005E7892" w:rsidP="005E7892">
      <w:pPr>
        <w:ind w:right="-1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сб</w:t>
      </w:r>
      <w:r w:rsidRPr="00EB5452">
        <w:rPr>
          <w:color w:val="000000"/>
          <w:sz w:val="28"/>
          <w:szCs w:val="28"/>
        </w:rPr>
        <w:t>орн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имеет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ыт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нут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фор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Террит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рия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сб</w:t>
      </w:r>
      <w:r w:rsidRPr="00EB5452">
        <w:rPr>
          <w:color w:val="000000"/>
          <w:sz w:val="28"/>
          <w:szCs w:val="28"/>
        </w:rPr>
        <w:t>ора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ена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нис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аб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ютн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тки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5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яю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 в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50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 БС.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18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зр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зана</w:t>
      </w:r>
      <w:r w:rsidRPr="00EB5452">
        <w:rPr>
          <w:color w:val="000000"/>
          <w:spacing w:val="1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на,</w:t>
      </w:r>
      <w:r w:rsidRPr="00EB5452">
        <w:rPr>
          <w:color w:val="000000"/>
          <w:spacing w:val="1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песч</w:t>
      </w:r>
      <w:r w:rsidRPr="00EB5452">
        <w:rPr>
          <w:color w:val="000000"/>
          <w:spacing w:val="-1"/>
          <w:sz w:val="28"/>
          <w:szCs w:val="28"/>
        </w:rPr>
        <w:t>ан</w:t>
      </w:r>
      <w:r w:rsidRPr="00EB5452">
        <w:rPr>
          <w:color w:val="000000"/>
          <w:sz w:val="28"/>
          <w:szCs w:val="28"/>
        </w:rPr>
        <w:t>ыми 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нтам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залив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рез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частк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езе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см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ад 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ка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7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вес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ыше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города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 н</w:t>
      </w:r>
      <w:r w:rsidRPr="00EB5452">
        <w:rPr>
          <w:color w:val="000000"/>
          <w:spacing w:val="1"/>
          <w:sz w:val="28"/>
          <w:szCs w:val="28"/>
        </w:rPr>
        <w:t>аб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4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 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ы 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 xml:space="preserve">да,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енью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Лянтор -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оры.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Пим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ется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-ле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 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одол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стью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4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дня.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ычно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мая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среднем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23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юля.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ср</w:t>
      </w:r>
      <w:r w:rsidRPr="00EB5452">
        <w:rPr>
          <w:color w:val="000000"/>
          <w:spacing w:val="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днем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ию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.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дья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ляет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66 %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1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сле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охо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весе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инается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тн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иод меж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ак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ило,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скол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ими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ми п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ами.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чаях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виде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одол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ьно</w:t>
      </w:r>
      <w:r w:rsidRPr="00EB5452">
        <w:rPr>
          <w:color w:val="000000"/>
          <w:sz w:val="28"/>
          <w:szCs w:val="28"/>
        </w:rPr>
        <w:t>го малов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рио</w:t>
      </w:r>
      <w:r w:rsidRPr="00EB5452">
        <w:rPr>
          <w:color w:val="000000"/>
          <w:sz w:val="28"/>
          <w:szCs w:val="28"/>
        </w:rPr>
        <w:t>да.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5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дняя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олет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яя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да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появл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образов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тор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15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я.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27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1"/>
          <w:sz w:val="28"/>
          <w:szCs w:val="28"/>
        </w:rPr>
        <w:t>яб</w:t>
      </w:r>
      <w:r w:rsidRPr="00EB5452">
        <w:rPr>
          <w:color w:val="000000"/>
          <w:sz w:val="28"/>
          <w:szCs w:val="28"/>
        </w:rPr>
        <w:t>ря.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нний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нае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14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мая,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овые явле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тся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8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ход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тся в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днем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й.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одол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ава: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1</w:t>
      </w:r>
      <w:r w:rsidRPr="00EB5452">
        <w:rPr>
          <w:color w:val="000000"/>
          <w:spacing w:val="-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9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ней, макс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19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дне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ми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ималь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82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дня.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 яв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нью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частк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 xml:space="preserve">.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оя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рь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рь)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ад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акси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ем вес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ы.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р,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9</w:t>
      </w:r>
      <w:r w:rsidRPr="00EB5452">
        <w:rPr>
          <w:color w:val="000000"/>
          <w:spacing w:val="-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ду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это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пре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шение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состави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87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см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89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см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ем 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оста).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14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ад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ой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рр</w:t>
      </w:r>
      <w:r w:rsidRPr="00EB5452">
        <w:rPr>
          <w:color w:val="000000"/>
          <w:sz w:val="28"/>
          <w:szCs w:val="28"/>
        </w:rPr>
        <w:t>асы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ами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мелкоз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рнис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серым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хоро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кварцев</w:t>
      </w:r>
      <w:r w:rsidRPr="00EB5452">
        <w:rPr>
          <w:color w:val="000000"/>
          <w:spacing w:val="-1"/>
          <w:sz w:val="28"/>
          <w:szCs w:val="28"/>
        </w:rPr>
        <w:t>ым</w:t>
      </w:r>
      <w:r w:rsidRPr="00EB5452">
        <w:rPr>
          <w:color w:val="000000"/>
          <w:sz w:val="28"/>
          <w:szCs w:val="28"/>
        </w:rPr>
        <w:t>и.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езу</w:t>
      </w:r>
      <w:r w:rsidRPr="00EB5452">
        <w:rPr>
          <w:color w:val="000000"/>
          <w:spacing w:val="-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ски пост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 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беют</w:t>
      </w:r>
      <w:r w:rsidRPr="00EB5452">
        <w:rPr>
          <w:color w:val="000000"/>
          <w:spacing w:val="-1"/>
          <w:sz w:val="28"/>
          <w:szCs w:val="28"/>
        </w:rPr>
        <w:t xml:space="preserve"> д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13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ге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ком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тнош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нии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Лянтор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ной пойме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Пим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ерв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ад</w:t>
      </w:r>
      <w:r w:rsidRPr="00EB5452">
        <w:rPr>
          <w:color w:val="000000"/>
          <w:sz w:val="28"/>
          <w:szCs w:val="28"/>
        </w:rPr>
        <w:t>пойм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террасе.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пой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ная,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"/>
          <w:sz w:val="28"/>
          <w:szCs w:val="28"/>
        </w:rPr>
        <w:t>бо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на,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етки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зме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9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41,5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 БС.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1" w:bottom="702" w:left="1135" w:header="720" w:footer="720" w:gutter="0"/>
          <w:cols w:space="708"/>
        </w:sectPr>
      </w:pPr>
    </w:p>
    <w:p w:rsidR="005E7892" w:rsidRPr="00EB5452" w:rsidRDefault="005E7892" w:rsidP="005E7892">
      <w:pPr>
        <w:ind w:right="32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Рел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еф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меет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тмет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47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оке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41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.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щи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метки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43-44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С.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Нак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аправ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4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-восток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мъ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н,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реке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м.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авт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еф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равл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 на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евер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к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е Ва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32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Свод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зме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насел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ого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роит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лице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азме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ан</w:t>
      </w:r>
      <w:r w:rsidRPr="00EB5452">
        <w:rPr>
          <w:color w:val="000000"/>
          <w:sz w:val="28"/>
          <w:szCs w:val="28"/>
        </w:rPr>
        <w:t>иров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 xml:space="preserve">м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йо</w:t>
      </w:r>
      <w:r w:rsidRPr="00EB5452">
        <w:rPr>
          <w:color w:val="000000"/>
          <w:sz w:val="28"/>
          <w:szCs w:val="28"/>
        </w:rPr>
        <w:t xml:space="preserve">нам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 и 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апам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расчет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иода – в табл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28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Свод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анн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ности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бъемам 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жи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с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жилья.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5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0"/>
        <w:gridCol w:w="849"/>
        <w:gridCol w:w="993"/>
        <w:gridCol w:w="849"/>
        <w:gridCol w:w="918"/>
      </w:tblGrid>
      <w:tr w:rsidR="005E7892" w:rsidRPr="00EB5452" w:rsidTr="005E7892">
        <w:trPr>
          <w:cantSplit/>
          <w:trHeight w:hRule="exact" w:val="528"/>
        </w:trPr>
        <w:tc>
          <w:tcPr>
            <w:tcW w:w="61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азател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360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39" w:right="-20"/>
              <w:rPr>
                <w:color w:val="000000"/>
              </w:rPr>
            </w:pP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рио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1161"/>
        </w:trPr>
        <w:tc>
          <w:tcPr>
            <w:tcW w:w="61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2018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265"/>
              <w:rPr>
                <w:color w:val="000000"/>
              </w:rPr>
            </w:pPr>
            <w:r w:rsidRPr="00EB5452">
              <w:rPr>
                <w:color w:val="000000"/>
              </w:rPr>
              <w:t>2019-2021 г.г.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5" w:right="124"/>
              <w:rPr>
                <w:color w:val="000000"/>
              </w:rPr>
            </w:pPr>
            <w:r w:rsidRPr="00EB5452">
              <w:rPr>
                <w:color w:val="000000"/>
              </w:rPr>
              <w:t>2022-2025 г.г.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188"/>
              <w:rPr>
                <w:color w:val="000000"/>
              </w:rPr>
            </w:pPr>
            <w:r w:rsidRPr="00EB5452">
              <w:rPr>
                <w:color w:val="000000"/>
              </w:rPr>
              <w:t>2026-2027 г.г.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 на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 к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  <w:spacing w:val="3"/>
              </w:rPr>
              <w:t>ц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6"/>
              </w:rPr>
              <w:t xml:space="preserve"> </w:t>
            </w:r>
            <w:r w:rsidRPr="00EB5452">
              <w:rPr>
                <w:color w:val="000000"/>
              </w:rPr>
              <w:t>перио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а, ты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.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чел.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41,6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42,1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43,3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45,0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фонд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 xml:space="preserve">к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4"/>
              </w:rPr>
              <w:t>ц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7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ода, 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  <w:r w:rsidRPr="00EB5452">
              <w:rPr>
                <w:color w:val="000000"/>
                <w:spacing w:val="20"/>
                <w:position w:val="9"/>
                <w:sz w:val="16"/>
                <w:szCs w:val="16"/>
              </w:rPr>
              <w:t xml:space="preserve"> </w:t>
            </w:r>
            <w:r w:rsidRPr="00EB5452">
              <w:rPr>
                <w:color w:val="000000"/>
              </w:rPr>
              <w:t>общей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1"/>
              </w:rPr>
              <w:t>п</w:t>
            </w:r>
            <w:r w:rsidRPr="00EB5452">
              <w:rPr>
                <w:color w:val="000000"/>
              </w:rPr>
              <w:t>лощади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3" w:right="-20"/>
              <w:rPr>
                <w:color w:val="000000"/>
              </w:rPr>
            </w:pPr>
            <w:r w:rsidRPr="00EB5452">
              <w:rPr>
                <w:color w:val="000000"/>
              </w:rPr>
              <w:t>721,3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777,3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3" w:right="-20"/>
              <w:rPr>
                <w:color w:val="000000"/>
              </w:rPr>
            </w:pPr>
            <w:r w:rsidRPr="00EB5452">
              <w:rPr>
                <w:color w:val="000000"/>
              </w:rPr>
              <w:t>889,3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1063,4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че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л. 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дом к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4"/>
              </w:rPr>
              <w:t>ц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6"/>
              </w:rPr>
              <w:t xml:space="preserve"> </w:t>
            </w:r>
            <w:r w:rsidRPr="00EB5452">
              <w:rPr>
                <w:color w:val="000000"/>
              </w:rPr>
              <w:t>периода,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  <w:r w:rsidRPr="00EB5452">
              <w:rPr>
                <w:color w:val="000000"/>
                <w:spacing w:val="1"/>
              </w:rPr>
              <w:t>/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л.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17,3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18,3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20,5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23,6</w:t>
            </w:r>
          </w:p>
        </w:tc>
      </w:tr>
      <w:tr w:rsidR="005E7892" w:rsidRPr="00EB5452" w:rsidTr="005E7892">
        <w:trPr>
          <w:cantSplit/>
          <w:trHeight w:hRule="exact" w:val="1043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ового жил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щного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ельств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, 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  <w:r w:rsidRPr="00EB5452">
              <w:rPr>
                <w:color w:val="000000"/>
              </w:rPr>
              <w:t>, вс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го,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исле: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171,1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3" w:right="-20"/>
              <w:rPr>
                <w:color w:val="000000"/>
              </w:rPr>
            </w:pPr>
            <w:r w:rsidRPr="00EB5452">
              <w:rPr>
                <w:color w:val="000000"/>
              </w:rPr>
              <w:t>248,3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7" w:right="-20"/>
              <w:rPr>
                <w:color w:val="000000"/>
              </w:rPr>
            </w:pPr>
            <w:r w:rsidRPr="00EB5452">
              <w:rPr>
                <w:color w:val="000000"/>
              </w:rPr>
              <w:t>265,5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-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варт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159,1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3" w:right="-20"/>
              <w:rPr>
                <w:color w:val="000000"/>
              </w:rPr>
            </w:pPr>
            <w:r w:rsidRPr="00EB5452">
              <w:rPr>
                <w:color w:val="000000"/>
              </w:rPr>
              <w:t>238,1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7" w:right="-20"/>
              <w:rPr>
                <w:color w:val="000000"/>
              </w:rPr>
            </w:pPr>
            <w:r w:rsidRPr="00EB5452">
              <w:rPr>
                <w:color w:val="000000"/>
              </w:rPr>
              <w:t>250,9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- 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3"/>
              </w:rPr>
              <w:t>д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лые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12,0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10,2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14,6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58" w:lineRule="auto"/>
              <w:ind w:left="108" w:right="48"/>
              <w:rPr>
                <w:color w:val="000000"/>
              </w:rPr>
            </w:pPr>
            <w:r w:rsidRPr="00EB5452">
              <w:rPr>
                <w:color w:val="000000"/>
              </w:rPr>
              <w:t>Сред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егодо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80"/>
              </w:rPr>
              <w:t xml:space="preserve"> 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ем</w:t>
            </w:r>
            <w:r w:rsidRPr="00EB5452">
              <w:rPr>
                <w:color w:val="000000"/>
                <w:spacing w:val="77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или</w:t>
            </w:r>
            <w:r w:rsidRPr="00EB5452">
              <w:rPr>
                <w:color w:val="000000"/>
                <w:spacing w:val="-2"/>
              </w:rPr>
              <w:t>щ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79"/>
              </w:rPr>
              <w:t xml:space="preserve"> </w:t>
            </w:r>
            <w:r w:rsidRPr="00EB5452">
              <w:rPr>
                <w:color w:val="000000"/>
              </w:rPr>
              <w:t>стро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те</w:t>
            </w:r>
            <w:r w:rsidRPr="00EB5452">
              <w:rPr>
                <w:color w:val="000000"/>
                <w:spacing w:val="-2"/>
              </w:rPr>
              <w:t>л</w:t>
            </w:r>
            <w:r w:rsidRPr="00EB5452">
              <w:rPr>
                <w:color w:val="000000"/>
              </w:rPr>
              <w:t>ьства,</w:t>
            </w:r>
            <w:r w:rsidRPr="00EB5452">
              <w:rPr>
                <w:color w:val="000000"/>
                <w:spacing w:val="78"/>
              </w:rPr>
              <w:t xml:space="preserve">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.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  <w:r w:rsidRPr="00EB5452">
              <w:rPr>
                <w:color w:val="000000"/>
              </w:rPr>
              <w:t>/год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8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34,2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49,7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53,1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  <w:w w:val="101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 жи</w:t>
            </w:r>
            <w:r w:rsidRPr="00EB5452">
              <w:rPr>
                <w:color w:val="000000"/>
                <w:spacing w:val="1"/>
              </w:rPr>
              <w:t>ль</w:t>
            </w:r>
            <w:r w:rsidRPr="00EB5452">
              <w:rPr>
                <w:color w:val="000000"/>
              </w:rPr>
              <w:t>я 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го, ты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. м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2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57,3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80,3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91,4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2"/>
              </w:rPr>
              <w:t>и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ет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ого и</w:t>
            </w:r>
            <w:r w:rsidRPr="00EB5452">
              <w:rPr>
                <w:color w:val="000000"/>
                <w:spacing w:val="1"/>
              </w:rPr>
              <w:t xml:space="preserve"> ф</w:t>
            </w:r>
            <w:r w:rsidRPr="00EB5452">
              <w:rPr>
                <w:color w:val="000000"/>
              </w:rPr>
              <w:t>ено</w:t>
            </w:r>
            <w:r w:rsidRPr="00EB5452">
              <w:rPr>
                <w:color w:val="000000"/>
                <w:spacing w:val="-1"/>
              </w:rPr>
              <w:t>л</w:t>
            </w:r>
            <w:r w:rsidRPr="00EB5452">
              <w:rPr>
                <w:color w:val="000000"/>
              </w:rPr>
              <w:t>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8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50,1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74,6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46,5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6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для размещ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овой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йк</w:t>
            </w:r>
            <w:r w:rsidRPr="00EB5452">
              <w:rPr>
                <w:color w:val="000000"/>
              </w:rPr>
              <w:t>и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8,0</w:t>
            </w:r>
          </w:p>
        </w:tc>
        <w:tc>
          <w:tcPr>
            <w:tcW w:w="8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73" w:right="-20"/>
              <w:rPr>
                <w:color w:val="000000"/>
              </w:rPr>
            </w:pPr>
            <w:r w:rsidRPr="00EB5452">
              <w:rPr>
                <w:color w:val="000000"/>
              </w:rPr>
              <w:t>5,7</w:t>
            </w:r>
          </w:p>
        </w:tc>
        <w:tc>
          <w:tcPr>
            <w:tcW w:w="9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45,0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499" w:bottom="702" w:left="1134" w:header="720" w:footer="720" w:gutter="0"/>
          <w:cols w:space="708"/>
        </w:sect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2. -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нозы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ростов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жи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ф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 xml:space="preserve">да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ементам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рри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тыс. м</w:t>
      </w:r>
      <w:r w:rsidRPr="00EB5452">
        <w:rPr>
          <w:color w:val="000000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).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1"/>
        <w:gridCol w:w="772"/>
        <w:gridCol w:w="791"/>
        <w:gridCol w:w="883"/>
        <w:gridCol w:w="905"/>
        <w:gridCol w:w="772"/>
        <w:gridCol w:w="607"/>
        <w:gridCol w:w="789"/>
        <w:gridCol w:w="887"/>
        <w:gridCol w:w="903"/>
        <w:gridCol w:w="675"/>
        <w:gridCol w:w="607"/>
        <w:gridCol w:w="791"/>
        <w:gridCol w:w="813"/>
        <w:gridCol w:w="975"/>
        <w:gridCol w:w="674"/>
        <w:gridCol w:w="7"/>
      </w:tblGrid>
      <w:tr w:rsidR="005E7892" w:rsidRPr="00EB5452" w:rsidTr="005E7892">
        <w:trPr>
          <w:cantSplit/>
          <w:trHeight w:hRule="exact" w:val="527"/>
        </w:trPr>
        <w:tc>
          <w:tcPr>
            <w:tcW w:w="23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255" w:right="1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Эле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нт терри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ал</w:t>
            </w:r>
            <w:r w:rsidRPr="00EB5452">
              <w:rPr>
                <w:color w:val="000000"/>
                <w:spacing w:val="-1"/>
              </w:rPr>
              <w:t>ь</w:t>
            </w:r>
            <w:r w:rsidRPr="00EB5452">
              <w:rPr>
                <w:color w:val="000000"/>
              </w:rPr>
              <w:t>ного дел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4123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72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ериод 2018 - 2027 г.г.</w:t>
            </w:r>
          </w:p>
        </w:tc>
        <w:tc>
          <w:tcPr>
            <w:tcW w:w="7723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27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по годам и э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апам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емы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123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86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81" w:right="-20"/>
              <w:rPr>
                <w:color w:val="000000"/>
              </w:rPr>
            </w:pPr>
            <w:r w:rsidRPr="00EB5452">
              <w:rPr>
                <w:color w:val="000000"/>
              </w:rPr>
              <w:t>2018 г.</w:t>
            </w:r>
          </w:p>
        </w:tc>
        <w:tc>
          <w:tcPr>
            <w:tcW w:w="386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81" w:right="-20"/>
              <w:rPr>
                <w:color w:val="000000"/>
              </w:rPr>
            </w:pPr>
            <w:r w:rsidRPr="00EB5452">
              <w:rPr>
                <w:color w:val="000000"/>
              </w:rPr>
              <w:t>2019 г.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3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8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156" w:right="-20"/>
              <w:rPr>
                <w:color w:val="000000"/>
              </w:rPr>
            </w:pPr>
            <w:r w:rsidRPr="00EB5452">
              <w:rPr>
                <w:color w:val="000000"/>
              </w:rPr>
              <w:t>снос</w:t>
            </w:r>
          </w:p>
        </w:tc>
        <w:tc>
          <w:tcPr>
            <w:tcW w:w="33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40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  <w:tc>
          <w:tcPr>
            <w:tcW w:w="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24" w:right="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сно с</w:t>
            </w:r>
          </w:p>
        </w:tc>
        <w:tc>
          <w:tcPr>
            <w:tcW w:w="32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4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  <w:tc>
          <w:tcPr>
            <w:tcW w:w="6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24" w:right="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сно с</w:t>
            </w:r>
          </w:p>
        </w:tc>
        <w:tc>
          <w:tcPr>
            <w:tcW w:w="325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2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7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7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4" w:right="8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жил ые дома</w:t>
            </w:r>
          </w:p>
        </w:tc>
        <w:tc>
          <w:tcPr>
            <w:tcW w:w="17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2" w:right="5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рн 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77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4" w:right="8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жил ые дома</w:t>
            </w:r>
          </w:p>
        </w:tc>
        <w:tc>
          <w:tcPr>
            <w:tcW w:w="179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5" w:right="5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вартирн 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6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77" w:lineRule="auto"/>
              <w:ind w:left="124" w:right="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 о</w:t>
            </w:r>
          </w:p>
        </w:tc>
        <w:tc>
          <w:tcPr>
            <w:tcW w:w="60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4" w:right="8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жил ые дома</w:t>
            </w:r>
          </w:p>
        </w:tc>
        <w:tc>
          <w:tcPr>
            <w:tcW w:w="17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2" w:right="5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рн 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67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77" w:lineRule="auto"/>
              <w:ind w:left="122" w:right="6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 о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32" w:right="7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77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9" w:right="-20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29" w:right="7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6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84" w:right="249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1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67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33,91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46,60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29,13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75,73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2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32,33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49,50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49,50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3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46,68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40,80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71,9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2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112,7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>
              <w:rPr>
                <w:color w:val="000000"/>
              </w:rPr>
              <w:t>5,6</w:t>
            </w: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5,6</w:t>
            </w:r>
          </w:p>
        </w:tc>
      </w:tr>
      <w:tr w:rsidR="005E7892" w:rsidRPr="00EB5452" w:rsidTr="005E7892">
        <w:trPr>
          <w:cantSplit/>
          <w:trHeight w:hRule="exact" w:val="536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3А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10,03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3,90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14,49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18,39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51" w:right="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1,0 0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4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5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42,7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42,7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16" w:right="-20"/>
              <w:rPr>
                <w:color w:val="000000"/>
              </w:rPr>
            </w:pPr>
            <w:r w:rsidRPr="00EB5452">
              <w:rPr>
                <w:color w:val="000000"/>
              </w:rPr>
              <w:t>22,50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24" w:right="6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22,5 0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19,57</w:t>
            </w: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29" w:right="7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19,5 7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6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16,09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19,60</w:t>
            </w:r>
          </w:p>
        </w:tc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69,83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89,43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518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8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6А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18,47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42,00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42,00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237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7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36,56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16,40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95,50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2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111,9 0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53" w:right="9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3,8 7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51" w:right="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2,9 1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1,30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44" w:right="-20"/>
              <w:rPr>
                <w:color w:val="000000"/>
              </w:rPr>
            </w:pPr>
            <w:r w:rsidRPr="00EB5452">
              <w:rPr>
                <w:color w:val="000000"/>
              </w:rPr>
              <w:t>1,90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3,20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527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>8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2,51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2,51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1,26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1,26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1,26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525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9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12,30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12,30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358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10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19,71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37,97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19,50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57,47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51" w:right="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1,9 7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394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11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17,10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17,10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1011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32" w:right="47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Эстонских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404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298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2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631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532" w:right="47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Пио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0,79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415" w:right="35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й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525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5" w:right="-20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в.1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1,13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23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 горо</w:t>
            </w:r>
            <w:r w:rsidRPr="00EB5452">
              <w:rPr>
                <w:color w:val="000000"/>
                <w:spacing w:val="2"/>
              </w:rPr>
              <w:t>д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15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215,97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31,91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256,77</w:t>
            </w:r>
          </w:p>
        </w:tc>
        <w:tc>
          <w:tcPr>
            <w:tcW w:w="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0" w:right="-20"/>
              <w:rPr>
                <w:color w:val="000000"/>
              </w:rPr>
            </w:pPr>
            <w:r w:rsidRPr="00EB5452">
              <w:rPr>
                <w:color w:val="000000"/>
              </w:rPr>
              <w:t>334,45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12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626,13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53" w:right="9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3,8 7</w:t>
            </w:r>
          </w:p>
        </w:tc>
        <w:tc>
          <w:tcPr>
            <w:tcW w:w="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1,26</w:t>
            </w:r>
          </w:p>
        </w:tc>
        <w:tc>
          <w:tcPr>
            <w:tcW w:w="8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16" w:right="-20"/>
              <w:rPr>
                <w:color w:val="000000"/>
              </w:rPr>
            </w:pPr>
            <w:r w:rsidRPr="00EB5452">
              <w:rPr>
                <w:color w:val="000000"/>
              </w:rPr>
              <w:t>22,50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24" w:right="6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22,5 0</w:t>
            </w:r>
          </w:p>
        </w:tc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53" w:right="9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5,88</w:t>
            </w:r>
          </w:p>
        </w:tc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1,26</w:t>
            </w:r>
          </w:p>
        </w:tc>
        <w:tc>
          <w:tcPr>
            <w:tcW w:w="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</w:rPr>
            </w:pPr>
            <w:r w:rsidRPr="00EB5452">
              <w:rPr>
                <w:color w:val="000000"/>
              </w:rPr>
              <w:t>1,30</w:t>
            </w:r>
          </w:p>
        </w:tc>
        <w:tc>
          <w:tcPr>
            <w:tcW w:w="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16" w:right="-20"/>
              <w:rPr>
                <w:color w:val="000000"/>
              </w:rPr>
            </w:pPr>
            <w:r w:rsidRPr="00EB5452">
              <w:rPr>
                <w:color w:val="000000"/>
              </w:rPr>
              <w:t>21,47</w:t>
            </w:r>
          </w:p>
        </w:tc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24" w:right="6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24,03</w:t>
            </w:r>
          </w:p>
        </w:tc>
      </w:tr>
    </w:tbl>
    <w:p w:rsidR="005E7892" w:rsidRPr="00EB5452" w:rsidRDefault="005E7892" w:rsidP="005E7892">
      <w:pPr>
        <w:rPr>
          <w:color w:val="000000"/>
        </w:rPr>
        <w:sectPr w:rsidR="005E7892" w:rsidRPr="00EB5452">
          <w:pgSz w:w="16838" w:h="11906" w:orient="landscape"/>
          <w:pgMar w:top="711" w:right="850" w:bottom="705" w:left="1310" w:header="720" w:footer="720" w:gutter="0"/>
          <w:cols w:space="708"/>
        </w:sect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 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2.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9"/>
        <w:gridCol w:w="609"/>
        <w:gridCol w:w="796"/>
        <w:gridCol w:w="892"/>
        <w:gridCol w:w="915"/>
        <w:gridCol w:w="683"/>
        <w:gridCol w:w="676"/>
        <w:gridCol w:w="796"/>
        <w:gridCol w:w="895"/>
        <w:gridCol w:w="912"/>
        <w:gridCol w:w="681"/>
        <w:gridCol w:w="676"/>
        <w:gridCol w:w="799"/>
        <w:gridCol w:w="823"/>
        <w:gridCol w:w="981"/>
        <w:gridCol w:w="683"/>
      </w:tblGrid>
      <w:tr w:rsidR="005E7892" w:rsidRPr="00EB5452" w:rsidTr="005E7892">
        <w:trPr>
          <w:cantSplit/>
          <w:trHeight w:hRule="exact" w:val="527"/>
        </w:trPr>
        <w:tc>
          <w:tcPr>
            <w:tcW w:w="2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269" w:right="21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Эле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нт терри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ал</w:t>
            </w:r>
            <w:r w:rsidRPr="00EB5452">
              <w:rPr>
                <w:color w:val="000000"/>
                <w:spacing w:val="-1"/>
              </w:rPr>
              <w:t>ь</w:t>
            </w:r>
            <w:r w:rsidRPr="00EB5452">
              <w:rPr>
                <w:color w:val="000000"/>
              </w:rPr>
              <w:t>ного дел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817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72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по годам и э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апам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емы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89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96" w:right="-20"/>
              <w:rPr>
                <w:color w:val="000000"/>
              </w:rPr>
            </w:pPr>
            <w:r w:rsidRPr="00EB5452">
              <w:rPr>
                <w:color w:val="000000"/>
              </w:rPr>
              <w:t>2020 г.</w:t>
            </w:r>
          </w:p>
        </w:tc>
        <w:tc>
          <w:tcPr>
            <w:tcW w:w="396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29" w:right="-20"/>
              <w:rPr>
                <w:color w:val="000000"/>
              </w:rPr>
            </w:pPr>
            <w:r w:rsidRPr="00EB5452">
              <w:rPr>
                <w:color w:val="000000"/>
              </w:rPr>
              <w:t>2021 г.</w:t>
            </w:r>
          </w:p>
        </w:tc>
        <w:tc>
          <w:tcPr>
            <w:tcW w:w="396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32" w:right="-20"/>
              <w:rPr>
                <w:color w:val="000000"/>
              </w:rPr>
            </w:pPr>
            <w:r w:rsidRPr="00EB5452">
              <w:rPr>
                <w:color w:val="000000"/>
              </w:rPr>
              <w:t>2022 г.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3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24" w:right="6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сно с</w:t>
            </w:r>
          </w:p>
        </w:tc>
        <w:tc>
          <w:tcPr>
            <w:tcW w:w="32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08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  <w:tc>
          <w:tcPr>
            <w:tcW w:w="6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58" w:right="10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сно с</w:t>
            </w:r>
          </w:p>
        </w:tc>
        <w:tc>
          <w:tcPr>
            <w:tcW w:w="328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06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  <w:tc>
          <w:tcPr>
            <w:tcW w:w="6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60" w:right="10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сно с</w:t>
            </w:r>
          </w:p>
        </w:tc>
        <w:tc>
          <w:tcPr>
            <w:tcW w:w="32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08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9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4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 е</w:t>
            </w:r>
            <w:r w:rsidRPr="00EB5452">
              <w:rPr>
                <w:color w:val="000000"/>
                <w:spacing w:val="29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18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24" w:right="6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рн 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77" w:lineRule="auto"/>
              <w:ind w:left="127" w:right="7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 о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 е</w:t>
            </w:r>
            <w:r w:rsidRPr="00EB5452">
              <w:rPr>
                <w:color w:val="000000"/>
                <w:spacing w:val="29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18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24" w:right="6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рн 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6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77" w:lineRule="auto"/>
              <w:ind w:left="124" w:right="7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 о</w:t>
            </w:r>
          </w:p>
        </w:tc>
        <w:tc>
          <w:tcPr>
            <w:tcW w:w="67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 е</w:t>
            </w:r>
            <w:r w:rsidRPr="00EB5452">
              <w:rPr>
                <w:color w:val="000000"/>
                <w:spacing w:val="29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18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24" w:right="6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рн 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68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77" w:lineRule="auto"/>
              <w:ind w:left="127" w:right="7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 о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36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34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6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92" w:right="251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70" w:right="11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68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2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3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78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3А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1,00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3,90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3,90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4,01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0" w:right="-20"/>
              <w:rPr>
                <w:color w:val="000000"/>
              </w:rPr>
            </w:pPr>
            <w:r w:rsidRPr="00EB5452">
              <w:rPr>
                <w:color w:val="000000"/>
              </w:rPr>
              <w:t>7,24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7,24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4,01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4,01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7,24</w:t>
            </w:r>
          </w:p>
        </w:tc>
      </w:tr>
      <w:tr w:rsidR="005E7892" w:rsidRPr="00EB5452" w:rsidTr="005E7892">
        <w:trPr>
          <w:cantSplit/>
          <w:trHeight w:hRule="exact" w:val="306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4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5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6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</w:tbl>
    <w:p w:rsidR="005E7892" w:rsidRPr="00EB5452" w:rsidRDefault="005E7892" w:rsidP="005E7892">
      <w:pPr>
        <w:rPr>
          <w:color w:val="000000"/>
        </w:rPr>
        <w:sectPr w:rsidR="005E7892" w:rsidRPr="00EB5452">
          <w:pgSz w:w="16838" w:h="11906" w:orient="landscape"/>
          <w:pgMar w:top="711" w:right="850" w:bottom="705" w:left="131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9"/>
        <w:gridCol w:w="609"/>
        <w:gridCol w:w="796"/>
        <w:gridCol w:w="892"/>
        <w:gridCol w:w="914"/>
        <w:gridCol w:w="681"/>
        <w:gridCol w:w="676"/>
        <w:gridCol w:w="796"/>
        <w:gridCol w:w="895"/>
        <w:gridCol w:w="912"/>
        <w:gridCol w:w="679"/>
        <w:gridCol w:w="676"/>
        <w:gridCol w:w="799"/>
        <w:gridCol w:w="823"/>
        <w:gridCol w:w="981"/>
        <w:gridCol w:w="681"/>
      </w:tblGrid>
      <w:tr w:rsidR="005E7892" w:rsidRPr="00EB5452" w:rsidTr="005E7892">
        <w:trPr>
          <w:cantSplit/>
          <w:trHeight w:hRule="exact" w:val="527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 xml:space="preserve">6А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3,84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2,90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01" w:right="-20"/>
              <w:rPr>
                <w:color w:val="000000"/>
              </w:rPr>
            </w:pPr>
            <w:r w:rsidRPr="00EB5452">
              <w:rPr>
                <w:color w:val="000000"/>
              </w:rPr>
              <w:t>7,00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7,00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5,76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8,80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8,80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7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3,84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2,60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44" w:right="-20"/>
              <w:rPr>
                <w:color w:val="000000"/>
              </w:rPr>
            </w:pPr>
            <w:r w:rsidRPr="00EB5452">
              <w:rPr>
                <w:color w:val="000000"/>
              </w:rPr>
              <w:t>8,30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27" w:right="7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10,9 0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1,92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0" w:right="-20"/>
              <w:rPr>
                <w:color w:val="000000"/>
              </w:rPr>
            </w:pPr>
            <w:r w:rsidRPr="00EB5452">
              <w:rPr>
                <w:color w:val="000000"/>
              </w:rPr>
              <w:t>1,70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1,70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8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1,23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1,23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9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1,98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3,90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3,90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29" w:right="-20"/>
              <w:rPr>
                <w:color w:val="000000"/>
              </w:rPr>
            </w:pPr>
            <w:r w:rsidRPr="00EB5452">
              <w:rPr>
                <w:color w:val="000000"/>
              </w:rPr>
              <w:t>10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1,97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2,60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44" w:right="-20"/>
              <w:rPr>
                <w:color w:val="000000"/>
              </w:rPr>
            </w:pPr>
            <w:r w:rsidRPr="00EB5452">
              <w:rPr>
                <w:color w:val="000000"/>
              </w:rPr>
              <w:t>3,00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5,60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2,97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01" w:right="-20"/>
              <w:rPr>
                <w:color w:val="000000"/>
              </w:rPr>
            </w:pPr>
            <w:r w:rsidRPr="00EB5452">
              <w:rPr>
                <w:color w:val="000000"/>
              </w:rPr>
              <w:t>3,00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3,00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1,71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1,71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29" w:right="-20"/>
              <w:rPr>
                <w:color w:val="000000"/>
              </w:rPr>
            </w:pPr>
            <w:r w:rsidRPr="00EB5452">
              <w:rPr>
                <w:color w:val="000000"/>
              </w:rPr>
              <w:t>11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1,71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1,71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1164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547" w:right="49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Эстонских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8" w:right="-20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1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352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8" w:right="-20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2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686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547" w:right="49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Пио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429" w:right="37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й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7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51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99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5,76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8,80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</w:rPr>
              <w:t>8,80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69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 горо</w:t>
            </w:r>
            <w:r w:rsidRPr="00EB5452">
              <w:rPr>
                <w:color w:val="000000"/>
                <w:spacing w:val="2"/>
              </w:rPr>
              <w:t>д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51" w:right="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10,65</w:t>
            </w: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89" w:right="-20"/>
              <w:rPr>
                <w:color w:val="000000"/>
              </w:rPr>
            </w:pPr>
          </w:p>
        </w:tc>
        <w:tc>
          <w:tcPr>
            <w:tcW w:w="8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9,1</w:t>
            </w:r>
          </w:p>
        </w:tc>
        <w:tc>
          <w:tcPr>
            <w:tcW w:w="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11,3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20,4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11,8</w:t>
            </w: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</w:p>
        </w:tc>
        <w:tc>
          <w:tcPr>
            <w:tcW w:w="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/>
              <w:ind w:left="235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1,71</w:t>
            </w:r>
          </w:p>
        </w:tc>
        <w:tc>
          <w:tcPr>
            <w:tcW w:w="8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10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/>
              <w:ind w:left="235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8,94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20,64</w:t>
            </w:r>
          </w:p>
        </w:tc>
        <w:tc>
          <w:tcPr>
            <w:tcW w:w="6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11,8 0</w:t>
            </w:r>
          </w:p>
        </w:tc>
        <w:tc>
          <w:tcPr>
            <w:tcW w:w="7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/>
              <w:ind w:left="235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6,59</w:t>
            </w:r>
          </w:p>
        </w:tc>
        <w:tc>
          <w:tcPr>
            <w:tcW w:w="8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/>
              <w:ind w:left="235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3,90</w:t>
            </w:r>
          </w:p>
        </w:tc>
        <w:tc>
          <w:tcPr>
            <w:tcW w:w="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/>
              <w:ind w:left="235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17,6</w:t>
            </w:r>
          </w:p>
        </w:tc>
        <w:tc>
          <w:tcPr>
            <w:tcW w:w="6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31,68</w:t>
            </w:r>
          </w:p>
        </w:tc>
      </w:tr>
    </w:tbl>
    <w:p w:rsidR="005E7892" w:rsidRPr="00EB5452" w:rsidRDefault="005E7892" w:rsidP="005E7892">
      <w:pPr>
        <w:rPr>
          <w:color w:val="000000"/>
        </w:rPr>
        <w:sectPr w:rsidR="005E7892" w:rsidRPr="00EB5452">
          <w:pgSz w:w="16838" w:h="11906" w:orient="landscape"/>
          <w:pgMar w:top="711" w:right="850" w:bottom="705" w:left="1310" w:header="720" w:footer="720" w:gutter="0"/>
          <w:cols w:space="708"/>
        </w:sect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 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tbl>
      <w:tblPr>
        <w:tblW w:w="4972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4"/>
        <w:gridCol w:w="993"/>
        <w:gridCol w:w="992"/>
        <w:gridCol w:w="1276"/>
        <w:gridCol w:w="1275"/>
        <w:gridCol w:w="994"/>
        <w:gridCol w:w="992"/>
        <w:gridCol w:w="1134"/>
        <w:gridCol w:w="1134"/>
        <w:gridCol w:w="1276"/>
        <w:gridCol w:w="1134"/>
      </w:tblGrid>
      <w:tr w:rsidR="005E7892" w:rsidRPr="00EB5452" w:rsidTr="005E7892">
        <w:trPr>
          <w:cantSplit/>
          <w:trHeight w:hRule="exact" w:val="487"/>
        </w:trPr>
        <w:tc>
          <w:tcPr>
            <w:tcW w:w="3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2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1" w:lineRule="auto"/>
              <w:ind w:left="243" w:right="18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Эле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нт терри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ал</w:t>
            </w:r>
            <w:r w:rsidRPr="00EB5452">
              <w:rPr>
                <w:color w:val="000000"/>
                <w:spacing w:val="-1"/>
              </w:rPr>
              <w:t>ь</w:t>
            </w:r>
            <w:r w:rsidRPr="00EB5452">
              <w:rPr>
                <w:color w:val="000000"/>
              </w:rPr>
              <w:t>ного дел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199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по годам и э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апам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емы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3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15" w:right="-20"/>
              <w:rPr>
                <w:color w:val="000000"/>
              </w:rPr>
            </w:pPr>
            <w:r w:rsidRPr="00EB5452">
              <w:rPr>
                <w:color w:val="000000"/>
              </w:rPr>
              <w:t>2023-2025 гг.</w:t>
            </w:r>
          </w:p>
        </w:tc>
        <w:tc>
          <w:tcPr>
            <w:tcW w:w="5669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15" w:right="-20"/>
              <w:rPr>
                <w:color w:val="000000"/>
              </w:rPr>
            </w:pPr>
            <w:r w:rsidRPr="00EB5452">
              <w:rPr>
                <w:color w:val="000000"/>
              </w:rPr>
              <w:t>2026-2027 гг.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5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2" w:lineRule="auto"/>
              <w:ind w:left="155" w:right="9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сно с</w:t>
            </w:r>
          </w:p>
        </w:tc>
        <w:tc>
          <w:tcPr>
            <w:tcW w:w="453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25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5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2" w:lineRule="auto"/>
              <w:ind w:left="156" w:right="9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сно с</w:t>
            </w:r>
          </w:p>
        </w:tc>
        <w:tc>
          <w:tcPr>
            <w:tcW w:w="467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25" w:right="-20"/>
              <w:rPr>
                <w:color w:val="000000"/>
              </w:rPr>
            </w:pPr>
            <w:r w:rsidRPr="00EB5452">
              <w:rPr>
                <w:color w:val="000000"/>
              </w:rPr>
              <w:t>ввод</w:t>
            </w:r>
          </w:p>
        </w:tc>
      </w:tr>
      <w:tr w:rsidR="005E7892" w:rsidRPr="00EB5452" w:rsidTr="005E7892">
        <w:trPr>
          <w:cantSplit/>
          <w:trHeight w:hRule="exact" w:val="760"/>
        </w:trPr>
        <w:tc>
          <w:tcPr>
            <w:tcW w:w="340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1" w:lineRule="auto"/>
              <w:ind w:left="142" w:right="8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жил ые дома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68" w:right="11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р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1" w:lineRule="auto"/>
              <w:ind w:left="139" w:right="8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жил ые дома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07" w:right="4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много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рн 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</w:tr>
      <w:tr w:rsidR="005E7892" w:rsidRPr="00EB5452" w:rsidTr="005E7892">
        <w:trPr>
          <w:cantSplit/>
          <w:trHeight w:hRule="exact" w:val="763"/>
        </w:trPr>
        <w:tc>
          <w:tcPr>
            <w:tcW w:w="3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7" w:right="6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9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9" w:right="-20"/>
              <w:rPr>
                <w:color w:val="000000"/>
              </w:rPr>
            </w:pPr>
            <w:r w:rsidRPr="00EB5452">
              <w:rPr>
                <w:color w:val="000000"/>
              </w:rPr>
              <w:t>2-4 эт.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выше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51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11,6 8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29,13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29,13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22,2 3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46,60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46,60</w:t>
            </w:r>
          </w:p>
        </w:tc>
      </w:tr>
      <w:tr w:rsidR="005E7892" w:rsidRPr="00EB5452" w:rsidTr="005E7892">
        <w:trPr>
          <w:cantSplit/>
          <w:trHeight w:hRule="exact" w:val="548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2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13,6 4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25,50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25,50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18,6 8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24,00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24,00</w:t>
            </w:r>
          </w:p>
        </w:tc>
      </w:tr>
      <w:tr w:rsidR="005E7892" w:rsidRPr="00EB5452" w:rsidTr="005E7892">
        <w:trPr>
          <w:cantSplit/>
          <w:trHeight w:hRule="exact" w:val="629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3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19,2 1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20,40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30,00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50,40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27,4 7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20,40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36,30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56,70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3А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4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5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6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6,67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11,20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38,00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49,20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9,42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8,40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31,83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40,23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6А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5,76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16,80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16,80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5,98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18,20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18,20</w:t>
            </w:r>
          </w:p>
        </w:tc>
      </w:tr>
    </w:tbl>
    <w:p w:rsidR="005E7892" w:rsidRPr="00EB5452" w:rsidRDefault="005E7892" w:rsidP="005E7892">
      <w:pPr>
        <w:rPr>
          <w:color w:val="000000"/>
        </w:rPr>
        <w:sectPr w:rsidR="005E7892" w:rsidRPr="00EB5452">
          <w:pgSz w:w="16838" w:h="11906" w:orient="landscape"/>
          <w:pgMar w:top="711" w:right="850" w:bottom="705" w:left="1310" w:header="720" w:footer="720" w:gutter="0"/>
          <w:cols w:space="708"/>
        </w:sect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2"/>
        <w:gridCol w:w="947"/>
        <w:gridCol w:w="1112"/>
        <w:gridCol w:w="1245"/>
        <w:gridCol w:w="1265"/>
        <w:gridCol w:w="1085"/>
        <w:gridCol w:w="946"/>
        <w:gridCol w:w="1109"/>
        <w:gridCol w:w="1258"/>
        <w:gridCol w:w="1255"/>
        <w:gridCol w:w="1132"/>
      </w:tblGrid>
      <w:tr w:rsidR="005E7892" w:rsidRPr="00EB5452" w:rsidTr="005E7892">
        <w:trPr>
          <w:cantSplit/>
          <w:trHeight w:hRule="exact" w:val="763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jc w:val="center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6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7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12,5 2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6,50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36,80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43,30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5,71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6,00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38,00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44,00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6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9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3,32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3,32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7,75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7,75</w:t>
            </w:r>
          </w:p>
        </w:tc>
      </w:tr>
      <w:tr w:rsidR="005E7892" w:rsidRPr="00EB5452" w:rsidTr="005E7892">
        <w:trPr>
          <w:cantSplit/>
          <w:trHeight w:hRule="exact" w:val="760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jc w:val="center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10,8 2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12,80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11,00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23,80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15,67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5,50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21,17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6,84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6,84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6,84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6,84</w:t>
            </w:r>
          </w:p>
        </w:tc>
      </w:tr>
      <w:tr w:rsidR="005E7892" w:rsidRPr="00EB5452" w:rsidTr="005E7892">
        <w:trPr>
          <w:cantSplit/>
          <w:trHeight w:hRule="exact" w:val="1036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1" w:lineRule="auto"/>
              <w:ind w:left="520" w:right="4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Эстонских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02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2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763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20" w:right="4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Пио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0,79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760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403" w:right="34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й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в.1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1,13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760"/>
        </w:trPr>
        <w:tc>
          <w:tcPr>
            <w:tcW w:w="3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jc w:val="center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4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 горо</w:t>
            </w:r>
            <w:r w:rsidRPr="00EB5452">
              <w:rPr>
                <w:color w:val="000000"/>
                <w:spacing w:val="2"/>
              </w:rPr>
              <w:t>д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80,3 0</w:t>
            </w:r>
          </w:p>
        </w:tc>
        <w:tc>
          <w:tcPr>
            <w:tcW w:w="1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10,16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93,20</w:t>
            </w:r>
          </w:p>
        </w:tc>
        <w:tc>
          <w:tcPr>
            <w:tcW w:w="12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144,93</w:t>
            </w:r>
          </w:p>
        </w:tc>
        <w:tc>
          <w:tcPr>
            <w:tcW w:w="1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12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248,2 9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6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91,4 1</w:t>
            </w:r>
          </w:p>
        </w:tc>
        <w:tc>
          <w:tcPr>
            <w:tcW w:w="1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20" w:right="-20"/>
              <w:rPr>
                <w:color w:val="000000"/>
              </w:rPr>
            </w:pPr>
            <w:r w:rsidRPr="00EB5452">
              <w:rPr>
                <w:color w:val="000000"/>
              </w:rPr>
              <w:t>14,59</w:t>
            </w:r>
          </w:p>
        </w:tc>
        <w:tc>
          <w:tcPr>
            <w:tcW w:w="1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139,27</w:t>
            </w:r>
          </w:p>
        </w:tc>
        <w:tc>
          <w:tcPr>
            <w:tcW w:w="1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111,63</w:t>
            </w:r>
          </w:p>
        </w:tc>
        <w:tc>
          <w:tcPr>
            <w:tcW w:w="1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12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265,4 9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6838" w:h="11906" w:orient="landscape"/>
          <w:pgMar w:top="711" w:right="850" w:bottom="705" w:left="1310" w:header="720" w:footer="720" w:gutter="0"/>
          <w:cols w:space="708"/>
        </w:sectPr>
      </w:pPr>
    </w:p>
    <w:p w:rsidR="005E7892" w:rsidRPr="00EB5452" w:rsidRDefault="005E7892" w:rsidP="005E7892">
      <w:pPr>
        <w:ind w:right="37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Как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вид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цы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жи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смат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ивает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 во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рор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ах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щего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, за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сключ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нием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9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рай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своб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терр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37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щий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ил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фонд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01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1.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6"/>
          <w:sz w:val="28"/>
          <w:szCs w:val="28"/>
        </w:rPr>
        <w:t>1</w:t>
      </w:r>
      <w:r>
        <w:rPr>
          <w:color w:val="000000"/>
          <w:sz w:val="28"/>
          <w:szCs w:val="28"/>
        </w:rPr>
        <w:t>8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ода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й на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сче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рок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 в та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34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ую</w:t>
      </w:r>
      <w:r w:rsidRPr="00EB5452">
        <w:rPr>
          <w:color w:val="000000"/>
          <w:sz w:val="28"/>
          <w:szCs w:val="28"/>
        </w:rPr>
        <w:t>щий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фо</w:t>
      </w:r>
      <w:r w:rsidRPr="00EB5452">
        <w:rPr>
          <w:color w:val="000000"/>
          <w:sz w:val="28"/>
          <w:szCs w:val="28"/>
        </w:rPr>
        <w:t>нд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нтор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хр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 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спек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4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9"/>
        <w:gridCol w:w="770"/>
        <w:gridCol w:w="753"/>
        <w:gridCol w:w="655"/>
        <w:gridCol w:w="753"/>
        <w:gridCol w:w="752"/>
        <w:gridCol w:w="772"/>
        <w:gridCol w:w="655"/>
        <w:gridCol w:w="652"/>
        <w:gridCol w:w="753"/>
        <w:gridCol w:w="756"/>
      </w:tblGrid>
      <w:tr w:rsidR="005E7892" w:rsidRPr="00EB5452" w:rsidTr="005E7892">
        <w:trPr>
          <w:cantSplit/>
          <w:trHeight w:hRule="exact" w:val="1161"/>
        </w:trPr>
        <w:tc>
          <w:tcPr>
            <w:tcW w:w="22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3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19" w:right="16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Эле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нт терри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ал</w:t>
            </w:r>
            <w:r w:rsidRPr="00EB5452">
              <w:rPr>
                <w:color w:val="000000"/>
                <w:spacing w:val="-1"/>
              </w:rPr>
              <w:t>ь</w:t>
            </w:r>
            <w:r w:rsidRPr="00EB5452">
              <w:rPr>
                <w:color w:val="000000"/>
              </w:rPr>
              <w:t>ного дел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368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7" w:lineRule="auto"/>
              <w:ind w:left="218" w:right="162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лой фо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д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01.01.2018 г.</w:t>
            </w:r>
          </w:p>
        </w:tc>
        <w:tc>
          <w:tcPr>
            <w:tcW w:w="358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7" w:lineRule="auto"/>
              <w:ind w:left="264" w:right="20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Со</w:t>
            </w:r>
            <w:r w:rsidRPr="00EB5452">
              <w:rPr>
                <w:color w:val="000000"/>
                <w:spacing w:val="3"/>
              </w:rPr>
              <w:t>х</w:t>
            </w:r>
            <w:r w:rsidRPr="00EB5452">
              <w:rPr>
                <w:color w:val="000000"/>
              </w:rPr>
              <w:t>раняе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 xml:space="preserve">ый 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2"/>
              </w:rPr>
              <w:t>у</w:t>
            </w:r>
            <w:r w:rsidRPr="00EB5452">
              <w:rPr>
                <w:color w:val="000000"/>
              </w:rPr>
              <w:t>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 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 xml:space="preserve">нд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 2027 г.</w:t>
            </w:r>
          </w:p>
        </w:tc>
      </w:tr>
      <w:tr w:rsidR="005E7892" w:rsidRPr="00EB5452" w:rsidTr="005E7892">
        <w:trPr>
          <w:cantSplit/>
          <w:trHeight w:hRule="exact" w:val="1478"/>
        </w:trPr>
        <w:tc>
          <w:tcPr>
            <w:tcW w:w="22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32" w:right="7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жил ые дома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55" w:right="218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1-2 эт.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7" w:right="167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3-4 эт.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6" w:right="8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 е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60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 о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35" w:right="7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жил ые дома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5" w:right="170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1-2 эт.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5" w:right="168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3-4 эт.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6" w:right="8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 эт. и выш е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 о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28,99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10,11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13,1 8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52,28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1,34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3,87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13,1 8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18,3 9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2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35,8 0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8,12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26,4 1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70,3 4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3,47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8,12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26,4 1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38,0 1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3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43,81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43,81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50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3А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10,0 3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17,5 1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27,5 4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17,5 1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17,5 1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4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157, 26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157, 26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157, 26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157, 26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7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18,6 1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18,6 1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5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18,6 1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18,6 1</w:t>
            </w:r>
          </w:p>
        </w:tc>
      </w:tr>
      <w:tr w:rsidR="005E7892" w:rsidRPr="00EB5452" w:rsidTr="005E7892">
        <w:trPr>
          <w:cantSplit/>
          <w:trHeight w:hRule="exact" w:val="585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5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49,56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49,56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41,5 4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41,5 4</w:t>
            </w:r>
          </w:p>
        </w:tc>
      </w:tr>
      <w:tr w:rsidR="005E7892" w:rsidRPr="00EB5452" w:rsidTr="005E7892">
        <w:trPr>
          <w:cantSplit/>
          <w:trHeight w:hRule="exact" w:val="566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6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17,0 1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3,7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28,4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49,11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0,92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4,70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24,1 4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29,7 6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6А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19,68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14,44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13,23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63" w:right="-20"/>
              <w:rPr>
                <w:color w:val="000000"/>
              </w:rPr>
            </w:pPr>
            <w:r w:rsidRPr="00EB5452">
              <w:rPr>
                <w:color w:val="000000"/>
              </w:rPr>
              <w:t>47,53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1,57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15,0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13,2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29,8</w:t>
            </w:r>
          </w:p>
        </w:tc>
      </w:tr>
    </w:tbl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741" w:bottom="702" w:left="1135" w:header="720" w:footer="720" w:gutter="0"/>
          <w:cols w:space="708"/>
        </w:sectPr>
      </w:pPr>
    </w:p>
    <w:tbl>
      <w:tblPr>
        <w:tblW w:w="95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9"/>
        <w:gridCol w:w="770"/>
        <w:gridCol w:w="753"/>
        <w:gridCol w:w="655"/>
        <w:gridCol w:w="753"/>
        <w:gridCol w:w="751"/>
        <w:gridCol w:w="772"/>
        <w:gridCol w:w="655"/>
        <w:gridCol w:w="652"/>
        <w:gridCol w:w="753"/>
        <w:gridCol w:w="753"/>
      </w:tblGrid>
      <w:tr w:rsidR="005E7892" w:rsidRPr="00EB5452" w:rsidTr="005E7892">
        <w:trPr>
          <w:cantSplit/>
          <w:trHeight w:hRule="exact" w:val="518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7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37,44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37,44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8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8,56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3" w:right="-20"/>
              <w:rPr>
                <w:color w:val="000000"/>
              </w:rPr>
            </w:pPr>
            <w:r w:rsidRPr="00EB5452">
              <w:rPr>
                <w:color w:val="000000"/>
              </w:rPr>
              <w:t>8,56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8,56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8,56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9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10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18,72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2,10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20,82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2,10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2,10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11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1161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496" w:right="44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Эстонских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1,28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3" w:right="-20"/>
              <w:rPr>
                <w:color w:val="000000"/>
              </w:rPr>
            </w:pPr>
            <w:r w:rsidRPr="00EB5452">
              <w:rPr>
                <w:color w:val="000000"/>
              </w:rPr>
              <w:t>1,28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1,28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1,28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78" w:right="-20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1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0,24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0,63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13,6 9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14,5 5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0,24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0,63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13,6 9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14,5 5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78" w:right="-20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лой 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2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29,9 6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29,9 6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29,9 6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29,9 6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496" w:right="44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 Пио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0,80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8,28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63" w:right="-20"/>
              <w:rPr>
                <w:color w:val="000000"/>
              </w:rPr>
            </w:pPr>
            <w:r w:rsidRPr="00EB5452">
              <w:rPr>
                <w:color w:val="000000"/>
              </w:rPr>
              <w:t>9,08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0,80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7,49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8,29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379" w:right="3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й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1,35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63" w:right="-20"/>
              <w:rPr>
                <w:color w:val="000000"/>
              </w:rPr>
            </w:pPr>
            <w:r w:rsidRPr="00EB5452">
              <w:rPr>
                <w:color w:val="000000"/>
              </w:rPr>
              <w:t>1,35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1,35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1,35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0" w:right="-20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в.1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3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1,13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6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3" w:right="-20"/>
              <w:rPr>
                <w:color w:val="000000"/>
              </w:rPr>
            </w:pPr>
            <w:r w:rsidRPr="00EB5452">
              <w:rPr>
                <w:color w:val="000000"/>
              </w:rPr>
              <w:t>1,13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2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19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 горо</w:t>
            </w:r>
            <w:r w:rsidRPr="00EB5452">
              <w:rPr>
                <w:color w:val="000000"/>
                <w:spacing w:val="2"/>
              </w:rPr>
              <w:t>д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12,22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233, 03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7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52,4 5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336, 91</w:t>
            </w:r>
          </w:p>
        </w:tc>
        <w:tc>
          <w:tcPr>
            <w:tcW w:w="7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3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634, 61</w:t>
            </w:r>
          </w:p>
        </w:tc>
        <w:tc>
          <w:tcPr>
            <w:tcW w:w="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12,22</w:t>
            </w:r>
          </w:p>
        </w:tc>
        <w:tc>
          <w:tcPr>
            <w:tcW w:w="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5" w:right="6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15,4 2</w:t>
            </w:r>
          </w:p>
        </w:tc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5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52,4 5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336, 91</w:t>
            </w:r>
          </w:p>
        </w:tc>
        <w:tc>
          <w:tcPr>
            <w:tcW w:w="7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5" w:right="10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417, 01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93" w:line="240" w:lineRule="exact"/>
        <w:rPr>
          <w:color w:val="000000"/>
        </w:rPr>
      </w:pPr>
    </w:p>
    <w:p w:rsidR="005E7892" w:rsidRPr="00EB5452" w:rsidRDefault="005E7892" w:rsidP="005E7892">
      <w:pPr>
        <w:spacing w:line="272" w:lineRule="auto"/>
        <w:ind w:left="108" w:right="84" w:firstLine="707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акже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дполагае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ся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азмес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ить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тов,</w:t>
      </w:r>
      <w:r w:rsidRPr="00EB5452">
        <w:rPr>
          <w:color w:val="000000"/>
          <w:spacing w:val="13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, приро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пло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тор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авит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кол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161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ыс. </w:t>
      </w:r>
      <w:r w:rsidRPr="00EB5452">
        <w:rPr>
          <w:color w:val="000000"/>
          <w:spacing w:val="-7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741" w:bottom="702" w:left="1593" w:header="720" w:footer="720" w:gutter="0"/>
          <w:cols w:space="708"/>
        </w:sectPr>
      </w:pPr>
    </w:p>
    <w:p w:rsidR="005E7892" w:rsidRPr="00EB5452" w:rsidRDefault="005E7892" w:rsidP="005E7892">
      <w:pPr>
        <w:spacing w:line="275" w:lineRule="auto"/>
        <w:ind w:left="107" w:right="38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ень</w:t>
      </w:r>
      <w:r w:rsidRPr="00EB5452">
        <w:rPr>
          <w:color w:val="000000"/>
          <w:spacing w:val="1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запл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"/>
        <w:gridCol w:w="986"/>
        <w:gridCol w:w="1862"/>
        <w:gridCol w:w="1171"/>
        <w:gridCol w:w="1250"/>
        <w:gridCol w:w="998"/>
        <w:gridCol w:w="820"/>
        <w:gridCol w:w="931"/>
        <w:gridCol w:w="957"/>
      </w:tblGrid>
      <w:tr w:rsidR="005E7892" w:rsidRPr="00EB5452" w:rsidTr="005E7892">
        <w:trPr>
          <w:cantSplit/>
          <w:trHeight w:hRule="exact" w:val="1312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44" w:right="9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№ по ген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ла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82" w:right="12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 и район разм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17" w:right="6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Показате ль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39" w:right="8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 во, шт.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32" w:lineRule="auto"/>
              <w:ind w:left="148" w:right="93"/>
              <w:jc w:val="center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лоща д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,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4" w:lineRule="auto"/>
              <w:ind w:left="84" w:right="150"/>
              <w:jc w:val="right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Объе м,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10" w:right="4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 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тво этаж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1" w:right="13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Год ввода</w:t>
            </w:r>
          </w:p>
        </w:tc>
      </w:tr>
      <w:tr w:rsidR="005E7892" w:rsidRPr="00EB5452" w:rsidTr="005E7892">
        <w:trPr>
          <w:cantSplit/>
          <w:trHeight w:hRule="exact" w:val="33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20" w:right="-20"/>
              <w:rPr>
                <w:color w:val="000000"/>
              </w:rPr>
            </w:pPr>
            <w:r w:rsidRPr="00EB5452">
              <w:rPr>
                <w:color w:val="000000"/>
              </w:rPr>
              <w:t>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45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111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427" w:right="36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Торгов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 xml:space="preserve">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  <w:p w:rsidR="005E7892" w:rsidRPr="00EB5452" w:rsidRDefault="005E7892" w:rsidP="005E7892">
            <w:pPr>
              <w:spacing w:before="11" w:line="242" w:lineRule="auto"/>
              <w:ind w:left="427" w:right="368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1" w:line="242" w:lineRule="auto"/>
              <w:ind w:left="427" w:right="368"/>
              <w:jc w:val="center"/>
              <w:rPr>
                <w:color w:val="000000"/>
              </w:rPr>
            </w:pP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1080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85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142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25" w:right="196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о-деловой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3840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184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102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4" w:right="-20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д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200 м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60" w:right="10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8880 (по 4440 кажды 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08" w:right="168" w:hanging="9"/>
              <w:jc w:val="both"/>
              <w:rPr>
                <w:color w:val="000000"/>
              </w:rPr>
            </w:pPr>
            <w:r w:rsidRPr="00EB5452">
              <w:rPr>
                <w:color w:val="000000"/>
              </w:rPr>
              <w:t>2019-2023, 2024-2028</w:t>
            </w:r>
          </w:p>
        </w:tc>
      </w:tr>
      <w:tr w:rsidR="005E7892" w:rsidRPr="00EB5452" w:rsidTr="005E7892">
        <w:trPr>
          <w:cantSplit/>
          <w:trHeight w:hRule="exact" w:val="415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0" w:right="-20"/>
              <w:rPr>
                <w:color w:val="000000"/>
              </w:rPr>
            </w:pPr>
            <w:r w:rsidRPr="00EB5452">
              <w:rPr>
                <w:color w:val="000000"/>
              </w:rPr>
              <w:t>2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59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22" w:right="5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здан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2760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843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102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4" w:right="-20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д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200 м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4440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84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139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с-</w:t>
            </w:r>
            <w:r w:rsidRPr="00EB5452">
              <w:rPr>
                <w:color w:val="000000"/>
              </w:rPr>
              <w:t>цен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2060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989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7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143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384" w:right="32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Городской рынок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5250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588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8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144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612" w:right="-20"/>
              <w:rPr>
                <w:color w:val="000000"/>
              </w:rPr>
            </w:pPr>
            <w:r w:rsidRPr="00EB5452">
              <w:rPr>
                <w:color w:val="000000"/>
              </w:rPr>
              <w:t>Гар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250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438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0" w:right="-20"/>
              <w:rPr>
                <w:color w:val="000000"/>
              </w:rPr>
            </w:pPr>
            <w:r w:rsidRPr="00EB5452">
              <w:rPr>
                <w:color w:val="000000"/>
              </w:rPr>
              <w:t>3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50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9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23" w:right="-20"/>
              <w:rPr>
                <w:color w:val="000000"/>
              </w:rPr>
            </w:pPr>
            <w:r w:rsidRPr="00EB5452">
              <w:rPr>
                <w:color w:val="000000"/>
              </w:rPr>
              <w:t>117А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22" w:right="5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о-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  <w:spacing w:val="-1"/>
              </w:rPr>
              <w:t>я</w:t>
            </w:r>
            <w:r w:rsidRPr="00EB5452">
              <w:rPr>
                <w:color w:val="000000"/>
              </w:rPr>
              <w:t>йств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й кор</w:t>
            </w:r>
            <w:r w:rsidRPr="00EB5452">
              <w:rPr>
                <w:color w:val="000000"/>
                <w:spacing w:val="4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400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3А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он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741" w:bottom="702" w:left="1593" w:header="720" w:footer="720" w:gutter="0"/>
          <w:cols w:space="708"/>
        </w:sectPr>
      </w:pPr>
    </w:p>
    <w:p w:rsidR="005E7892" w:rsidRPr="00EB5452" w:rsidRDefault="005E7892" w:rsidP="005E7892">
      <w:pPr>
        <w:spacing w:after="16" w:line="22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"/>
        <w:gridCol w:w="986"/>
        <w:gridCol w:w="1862"/>
        <w:gridCol w:w="1171"/>
        <w:gridCol w:w="1250"/>
        <w:gridCol w:w="998"/>
        <w:gridCol w:w="820"/>
        <w:gridCol w:w="931"/>
        <w:gridCol w:w="957"/>
      </w:tblGrid>
      <w:tr w:rsidR="005E7892" w:rsidRPr="00EB5452" w:rsidTr="005E7892">
        <w:trPr>
          <w:cantSplit/>
          <w:trHeight w:hRule="exact" w:val="1312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44" w:right="9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№ по ген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ла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82" w:right="12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 и район разм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17" w:right="6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Показате ль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39" w:right="8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 во, шт.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32" w:lineRule="auto"/>
              <w:ind w:left="148" w:right="93"/>
              <w:jc w:val="center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лоща д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,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4" w:lineRule="auto"/>
              <w:ind w:left="84" w:right="150"/>
              <w:jc w:val="right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Объе м,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10" w:right="4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 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тво этаж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1" w:right="13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Год ввода</w:t>
            </w:r>
          </w:p>
        </w:tc>
      </w:tr>
      <w:tr w:rsidR="005E7892" w:rsidRPr="00EB5452" w:rsidTr="005E7892">
        <w:trPr>
          <w:cantSplit/>
          <w:trHeight w:hRule="exact" w:val="76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10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119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48" w:right="9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5490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2018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0" w:right="-20"/>
              <w:rPr>
                <w:color w:val="000000"/>
              </w:rPr>
            </w:pPr>
            <w:r w:rsidRPr="00EB5452">
              <w:rPr>
                <w:color w:val="000000"/>
              </w:rPr>
              <w:t>6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76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11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110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48" w:right="9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толог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че ская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кл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ни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400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814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12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114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Гост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ни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200 м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1240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763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13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132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247" w:right="18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 до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а для детей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1500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0" w:right="-20"/>
              <w:rPr>
                <w:color w:val="000000"/>
              </w:rPr>
            </w:pPr>
            <w:r w:rsidRPr="00EB5452">
              <w:rPr>
                <w:color w:val="000000"/>
              </w:rPr>
              <w:t>9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315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14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113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13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 соц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 обс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6000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1312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15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123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55" w:right="9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лекс дош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и шко</w:t>
            </w:r>
            <w:r w:rsidRPr="00EB5452">
              <w:rPr>
                <w:color w:val="000000"/>
                <w:spacing w:val="1"/>
              </w:rPr>
              <w:t>льн</w:t>
            </w:r>
            <w:r w:rsidRPr="00EB5452">
              <w:rPr>
                <w:color w:val="000000"/>
              </w:rPr>
              <w:t xml:space="preserve">ого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</w:rPr>
              <w:t>ежд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50 м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2010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1039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16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127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1" w:lineRule="auto"/>
              <w:ind w:left="188" w:right="13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о-деловой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 xml:space="preserve">р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арка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1200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76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17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128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53" w:right="9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 до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а и отды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арка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1200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1041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18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129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667" w:right="-20"/>
              <w:rPr>
                <w:color w:val="000000"/>
              </w:rPr>
            </w:pPr>
            <w:r w:rsidRPr="00EB5452">
              <w:rPr>
                <w:color w:val="000000"/>
              </w:rPr>
              <w:t>Кафе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25 м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22" w:right="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2430</w:t>
            </w:r>
          </w:p>
          <w:p w:rsidR="005E7892" w:rsidRPr="00EB5452" w:rsidRDefault="005E7892" w:rsidP="005E7892">
            <w:pPr>
              <w:spacing w:before="11"/>
              <w:ind w:right="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(по 810 каждое )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45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0" w:right="-20"/>
              <w:rPr>
                <w:color w:val="000000"/>
              </w:rPr>
            </w:pPr>
            <w:r w:rsidRPr="00EB5452">
              <w:rPr>
                <w:color w:val="000000"/>
              </w:rPr>
              <w:t>10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19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105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Ш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ола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6000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201</w:t>
            </w:r>
            <w:r>
              <w:rPr>
                <w:color w:val="000000"/>
              </w:rPr>
              <w:t>9</w:t>
            </w:r>
          </w:p>
        </w:tc>
      </w:tr>
    </w:tbl>
    <w:p w:rsidR="005E7892" w:rsidRPr="00EB5452" w:rsidRDefault="005E7892" w:rsidP="005E7892">
      <w:pPr>
        <w:spacing w:after="98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9184"/>
        </w:tabs>
        <w:ind w:left="2414" w:right="-20"/>
        <w:rPr>
          <w:color w:val="000000"/>
        </w:rPr>
      </w:pPr>
    </w:p>
    <w:p w:rsidR="005E7892" w:rsidRPr="00EB5452" w:rsidRDefault="005E7892" w:rsidP="005E7892">
      <w:pPr>
        <w:tabs>
          <w:tab w:val="left" w:pos="9184"/>
        </w:tabs>
        <w:ind w:left="2414" w:right="-20"/>
        <w:rPr>
          <w:color w:val="000000"/>
        </w:rPr>
      </w:pPr>
    </w:p>
    <w:p w:rsidR="005E7892" w:rsidRPr="00EB5452" w:rsidRDefault="005E7892" w:rsidP="005E7892">
      <w:pPr>
        <w:tabs>
          <w:tab w:val="left" w:pos="9184"/>
        </w:tabs>
        <w:ind w:left="2414" w:right="-20"/>
        <w:rPr>
          <w:color w:val="000000"/>
        </w:rPr>
      </w:pPr>
    </w:p>
    <w:p w:rsidR="005E7892" w:rsidRDefault="005E7892" w:rsidP="005E7892">
      <w:pPr>
        <w:tabs>
          <w:tab w:val="left" w:pos="9184"/>
        </w:tabs>
        <w:ind w:left="2414" w:right="-20"/>
        <w:rPr>
          <w:color w:val="000000"/>
        </w:rPr>
      </w:pPr>
    </w:p>
    <w:p w:rsidR="00AD42BE" w:rsidRDefault="00AD42BE" w:rsidP="005E7892">
      <w:pPr>
        <w:tabs>
          <w:tab w:val="left" w:pos="9184"/>
        </w:tabs>
        <w:ind w:left="2414" w:right="-20"/>
        <w:rPr>
          <w:color w:val="000000"/>
        </w:rPr>
      </w:pPr>
    </w:p>
    <w:p w:rsidR="00AD42BE" w:rsidRPr="00EB5452" w:rsidRDefault="00AD42BE" w:rsidP="005E7892">
      <w:pPr>
        <w:tabs>
          <w:tab w:val="left" w:pos="9184"/>
        </w:tabs>
        <w:ind w:left="2414" w:right="-20"/>
        <w:rPr>
          <w:color w:val="000000"/>
        </w:rPr>
      </w:pP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"/>
        <w:gridCol w:w="986"/>
        <w:gridCol w:w="1862"/>
        <w:gridCol w:w="1171"/>
        <w:gridCol w:w="1250"/>
        <w:gridCol w:w="998"/>
        <w:gridCol w:w="800"/>
        <w:gridCol w:w="951"/>
        <w:gridCol w:w="957"/>
      </w:tblGrid>
      <w:tr w:rsidR="005E7892" w:rsidRPr="00EB5452" w:rsidTr="005E7892">
        <w:trPr>
          <w:cantSplit/>
          <w:trHeight w:hRule="exact" w:val="128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44" w:right="9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№ по ген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ла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82" w:right="12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 и район разм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17" w:right="6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Показате ль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39" w:right="8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 во, шт.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32" w:lineRule="auto"/>
              <w:ind w:left="148" w:right="93"/>
              <w:jc w:val="center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лоща д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,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4" w:lineRule="auto"/>
              <w:ind w:left="84" w:right="150"/>
              <w:jc w:val="right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Объе м,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10" w:right="4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 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тво этаж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1" w:right="13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Год ввода</w:t>
            </w:r>
          </w:p>
        </w:tc>
      </w:tr>
      <w:tr w:rsidR="005E7892" w:rsidRPr="00EB5452" w:rsidTr="005E7892">
        <w:trPr>
          <w:cantSplit/>
          <w:trHeight w:hRule="exact" w:val="42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7" w:right="-20"/>
              <w:rPr>
                <w:color w:val="000000"/>
              </w:rPr>
            </w:pP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сс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041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118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427" w:right="36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Торгов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 xml:space="preserve">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5400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170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21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42" w:lineRule="auto"/>
              <w:ind w:left="280" w:right="22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120, 121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42" w:lineRule="auto"/>
              <w:ind w:left="148" w:right="9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0" w:right="10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6000 (по 3000 кажды 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678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58" w:right="10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 (по ПП)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75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22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23" w:right="-20"/>
              <w:rPr>
                <w:color w:val="000000"/>
              </w:rPr>
            </w:pPr>
            <w:r w:rsidRPr="00EB5452">
              <w:rPr>
                <w:color w:val="000000"/>
              </w:rPr>
              <w:t>115А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92" w:right="-20"/>
              <w:rPr>
                <w:color w:val="000000"/>
              </w:rPr>
            </w:pPr>
            <w:r w:rsidRPr="00EB5452">
              <w:rPr>
                <w:color w:val="000000"/>
              </w:rPr>
              <w:t>Маг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218 м2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1500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753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23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23" w:right="-20"/>
              <w:rPr>
                <w:color w:val="000000"/>
              </w:rPr>
            </w:pPr>
            <w:r w:rsidRPr="00EB5452">
              <w:rPr>
                <w:color w:val="000000"/>
              </w:rPr>
              <w:t>115А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667" w:right="-20"/>
              <w:rPr>
                <w:color w:val="000000"/>
              </w:rPr>
            </w:pPr>
            <w:r w:rsidRPr="00EB5452">
              <w:rPr>
                <w:color w:val="000000"/>
              </w:rPr>
              <w:t>Кафе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30 м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1500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11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24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139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с-</w:t>
            </w:r>
            <w:r w:rsidRPr="00EB5452">
              <w:rPr>
                <w:color w:val="000000"/>
              </w:rPr>
              <w:t>цен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1600 м2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1600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133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25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123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59" w:right="10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лекс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ча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шко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 с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д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42" w:right="8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35 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20 м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 соотв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 тв.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1350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849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26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120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48" w:right="9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3000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2024-2027</w:t>
            </w:r>
          </w:p>
        </w:tc>
      </w:tr>
      <w:tr w:rsidR="005E7892" w:rsidRPr="00EB5452" w:rsidTr="005E7892">
        <w:trPr>
          <w:cantSplit/>
          <w:trHeight w:hRule="exact" w:val="775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51" w:right="9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лой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ртал 1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702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131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9" w:right="-20"/>
              <w:rPr>
                <w:color w:val="000000"/>
              </w:rPr>
            </w:pPr>
            <w:r w:rsidRPr="00EB5452">
              <w:rPr>
                <w:color w:val="000000"/>
              </w:rPr>
              <w:t>Ме</w:t>
            </w:r>
            <w:r w:rsidRPr="00EB5452">
              <w:rPr>
                <w:color w:val="000000"/>
                <w:spacing w:val="-1"/>
              </w:rPr>
              <w:t>че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4250</w:t>
            </w: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17000</w:t>
            </w: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2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2018</w:t>
            </w:r>
          </w:p>
        </w:tc>
      </w:tr>
      <w:tr w:rsidR="005E7892" w:rsidRPr="00EB5452" w:rsidTr="005E7892">
        <w:trPr>
          <w:cantSplit/>
          <w:trHeight w:hRule="exact" w:val="56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36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 квартал 1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after="7" w:line="120" w:lineRule="exact"/>
        <w:rPr>
          <w:color w:val="000000"/>
          <w:sz w:val="12"/>
          <w:szCs w:val="12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741" w:bottom="702" w:left="1593" w:header="720" w:footer="720" w:gutter="0"/>
          <w:cols w:space="708"/>
        </w:sectPr>
      </w:pPr>
    </w:p>
    <w:tbl>
      <w:tblPr>
        <w:tblW w:w="9567" w:type="dxa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2"/>
        <w:gridCol w:w="986"/>
        <w:gridCol w:w="1862"/>
        <w:gridCol w:w="1171"/>
        <w:gridCol w:w="1250"/>
        <w:gridCol w:w="998"/>
        <w:gridCol w:w="820"/>
        <w:gridCol w:w="931"/>
        <w:gridCol w:w="957"/>
      </w:tblGrid>
      <w:tr w:rsidR="005E7892" w:rsidRPr="00EB5452" w:rsidTr="005E7892">
        <w:trPr>
          <w:cantSplit/>
          <w:trHeight w:hRule="exact" w:val="1312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44" w:right="9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№ по ген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ла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82" w:right="12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 и район разм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17" w:right="6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Показате ль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39" w:right="8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 во, шт.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32" w:lineRule="auto"/>
              <w:ind w:left="148" w:right="93"/>
              <w:jc w:val="center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лоща д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,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24" w:lineRule="auto"/>
              <w:ind w:left="84" w:right="150"/>
              <w:jc w:val="right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Объе м,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1" w:lineRule="auto"/>
              <w:ind w:left="110" w:right="4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 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тво этаж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2" w:lineRule="auto"/>
              <w:ind w:left="191" w:right="13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Год ввода</w:t>
            </w:r>
          </w:p>
        </w:tc>
      </w:tr>
      <w:tr w:rsidR="005E7892" w:rsidRPr="00EB5452" w:rsidTr="005E7892">
        <w:trPr>
          <w:cantSplit/>
          <w:trHeight w:hRule="exact" w:val="108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28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146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1" w:lineRule="auto"/>
              <w:ind w:left="196" w:right="13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омник д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я бездом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 соб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к</w:t>
            </w:r>
          </w:p>
          <w:p w:rsidR="005E7892" w:rsidRPr="00EB5452" w:rsidRDefault="005E7892" w:rsidP="005E7892">
            <w:pPr>
              <w:spacing w:before="11" w:line="241" w:lineRule="auto"/>
              <w:ind w:left="196" w:right="13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1" w:line="241" w:lineRule="auto"/>
              <w:ind w:left="196" w:right="13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 соб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к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200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99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29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150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283" w:right="2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ортив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ый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ал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3200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84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283" w:right="2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 квартал 2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987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right="-20"/>
              <w:jc w:val="center"/>
              <w:rPr>
                <w:color w:val="000000"/>
                <w:sz w:val="14"/>
                <w:szCs w:val="14"/>
              </w:rPr>
            </w:pPr>
            <w:r w:rsidRPr="00EB5452">
              <w:rPr>
                <w:color w:val="000000"/>
              </w:rPr>
              <w:t>30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jc w:val="center"/>
              <w:rPr>
                <w:color w:val="000000"/>
                <w:sz w:val="14"/>
                <w:szCs w:val="14"/>
              </w:rPr>
            </w:pPr>
            <w:r w:rsidRPr="00EB5452">
              <w:rPr>
                <w:color w:val="000000"/>
              </w:rPr>
              <w:t>149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283" w:right="2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Пож. 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по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6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2250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2019-</w:t>
            </w:r>
          </w:p>
        </w:tc>
      </w:tr>
      <w:tr w:rsidR="005E7892" w:rsidRPr="00EB5452" w:rsidTr="005E7892">
        <w:trPr>
          <w:cantSplit/>
          <w:trHeight w:hRule="exact" w:val="860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36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 квартал 3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43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31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125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92" w:right="-20"/>
              <w:rPr>
                <w:color w:val="000000"/>
              </w:rPr>
            </w:pPr>
            <w:r w:rsidRPr="00EB5452">
              <w:rPr>
                <w:color w:val="000000"/>
              </w:rPr>
              <w:t>Маг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н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1500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2024-2027</w:t>
            </w:r>
          </w:p>
        </w:tc>
      </w:tr>
      <w:tr w:rsidR="005E7892" w:rsidRPr="00EB5452" w:rsidTr="005E7892">
        <w:trPr>
          <w:cantSplit/>
          <w:trHeight w:hRule="exact" w:val="856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136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 квартал 4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321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32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9" w:right="-20"/>
              <w:rPr>
                <w:color w:val="000000"/>
              </w:rPr>
            </w:pPr>
            <w:r w:rsidRPr="00EB5452">
              <w:rPr>
                <w:color w:val="000000"/>
              </w:rPr>
              <w:t>145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42" w:lineRule="auto"/>
              <w:ind w:left="139" w:right="8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огоэ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ажный гар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60" w:right="10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17400 (по 4350 кажды 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42" w:lineRule="auto"/>
              <w:ind w:left="199" w:right="13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2019-2023</w:t>
            </w:r>
          </w:p>
        </w:tc>
      </w:tr>
      <w:tr w:rsidR="005E7892" w:rsidRPr="00EB5452" w:rsidTr="005E7892">
        <w:trPr>
          <w:cantSplit/>
          <w:trHeight w:hRule="exact" w:val="573"/>
        </w:trPr>
        <w:tc>
          <w:tcPr>
            <w:tcW w:w="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42" w:lineRule="auto"/>
              <w:ind w:left="276" w:right="218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 г.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. Ля</w:t>
            </w:r>
            <w:r w:rsidRPr="00EB5452">
              <w:rPr>
                <w:color w:val="000000"/>
                <w:spacing w:val="1"/>
              </w:rPr>
              <w:t>нт</w:t>
            </w:r>
            <w:r w:rsidRPr="00EB5452">
              <w:rPr>
                <w:color w:val="000000"/>
              </w:rPr>
              <w:t>ор</w:t>
            </w:r>
          </w:p>
        </w:tc>
        <w:tc>
          <w:tcPr>
            <w:tcW w:w="11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3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160820</w:t>
            </w:r>
          </w:p>
        </w:tc>
        <w:tc>
          <w:tcPr>
            <w:tcW w:w="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line="271" w:lineRule="auto"/>
        <w:ind w:right="43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выш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аза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что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иод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нии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роите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ство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дь</w:t>
      </w:r>
      <w:r w:rsidRPr="00EB5452">
        <w:rPr>
          <w:color w:val="000000"/>
          <w:sz w:val="28"/>
          <w:szCs w:val="28"/>
        </w:rPr>
        <w:t>ю пор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с.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 xml:space="preserve">, в том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исле:</w:t>
      </w:r>
    </w:p>
    <w:p w:rsidR="005E7892" w:rsidRPr="00EB5452" w:rsidRDefault="005E7892" w:rsidP="005E7892">
      <w:pPr>
        <w:tabs>
          <w:tab w:val="left" w:pos="6938"/>
        </w:tabs>
        <w:spacing w:line="269" w:lineRule="auto"/>
        <w:ind w:left="566" w:right="1167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- многок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ти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ab/>
        <w:t>-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609,5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ыс. м</w:t>
      </w:r>
      <w:r w:rsidRPr="00EB5452">
        <w:rPr>
          <w:color w:val="000000"/>
          <w:spacing w:val="-1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; - инд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ab/>
        <w:t>-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12,8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тыс. м</w:t>
      </w:r>
      <w:r w:rsidRPr="00EB5452">
        <w:rPr>
          <w:color w:val="000000"/>
          <w:spacing w:val="-2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;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ых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  <w:t>-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60,8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ыс. м</w:t>
      </w:r>
      <w:r w:rsidRPr="00EB5452">
        <w:rPr>
          <w:color w:val="000000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. Снос вет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з</w:t>
      </w:r>
      <w:r w:rsidRPr="00EB5452">
        <w:rPr>
          <w:color w:val="000000"/>
          <w:sz w:val="28"/>
          <w:szCs w:val="28"/>
        </w:rPr>
        <w:t>апла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иров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н в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6 т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с. </w:t>
      </w:r>
      <w:r w:rsidRPr="00EB5452">
        <w:rPr>
          <w:color w:val="000000"/>
          <w:spacing w:val="-7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2647"/>
          <w:tab w:val="left" w:pos="5190"/>
          <w:tab w:val="left" w:pos="6323"/>
          <w:tab w:val="left" w:pos="6906"/>
          <w:tab w:val="left" w:pos="8589"/>
        </w:tabs>
        <w:spacing w:line="273" w:lineRule="auto"/>
        <w:ind w:right="36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  <w:t>на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ории</w:t>
      </w:r>
      <w:r w:rsidRPr="00EB5452">
        <w:rPr>
          <w:color w:val="000000"/>
          <w:sz w:val="28"/>
          <w:szCs w:val="28"/>
        </w:rPr>
        <w:tab/>
        <w:t>г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кого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Л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р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рас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-1"/>
          <w:sz w:val="28"/>
          <w:szCs w:val="28"/>
        </w:rPr>
        <w:t>тр</w:t>
      </w:r>
      <w:r w:rsidRPr="00EB5452">
        <w:rPr>
          <w:color w:val="000000"/>
          <w:sz w:val="28"/>
          <w:szCs w:val="28"/>
        </w:rPr>
        <w:t>ивае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 пер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не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сматр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ется.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741" w:bottom="702" w:left="1134" w:header="720" w:footer="720" w:gutter="0"/>
          <w:cols w:space="708"/>
        </w:sectPr>
      </w:pPr>
    </w:p>
    <w:p w:rsidR="005E7892" w:rsidRPr="00EB5452" w:rsidRDefault="005E7892" w:rsidP="005E7892">
      <w:pPr>
        <w:ind w:left="1318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lastRenderedPageBreak/>
        <w:t>СХ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pacing w:val="2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БЖЕНИЯ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КОГО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ЕЛЕНИЯ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left="226" w:right="161" w:firstLine="1197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1.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-1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НИКО-</w:t>
      </w:r>
      <w:r w:rsidRPr="00EB5452">
        <w:rPr>
          <w:b/>
          <w:bCs/>
          <w:color w:val="000000"/>
          <w:spacing w:val="-1"/>
          <w:sz w:val="28"/>
          <w:szCs w:val="28"/>
        </w:rPr>
        <w:t>Э</w:t>
      </w:r>
      <w:r w:rsidRPr="00EB5452">
        <w:rPr>
          <w:b/>
          <w:bCs/>
          <w:color w:val="000000"/>
          <w:spacing w:val="-2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ОНО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pacing w:val="-2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ЧЕ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КОЕ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3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НИЕ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АБ</w:t>
      </w:r>
      <w:r w:rsidRPr="00EB5452">
        <w:rPr>
          <w:b/>
          <w:bCs/>
          <w:color w:val="000000"/>
          <w:sz w:val="28"/>
          <w:szCs w:val="28"/>
        </w:rPr>
        <w:t>ЖЕ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ИЯ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КО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</w:p>
    <w:p w:rsidR="005E7892" w:rsidRPr="00EB5452" w:rsidRDefault="005E7892" w:rsidP="005E7892">
      <w:pPr>
        <w:ind w:left="3996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ЕЛЕНИ</w:t>
      </w:r>
      <w:r w:rsidRPr="00EB5452">
        <w:rPr>
          <w:b/>
          <w:bCs/>
          <w:color w:val="000000"/>
          <w:spacing w:val="-2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p w:rsidR="005E7892" w:rsidRPr="00EB5452" w:rsidRDefault="005E7892" w:rsidP="005E7892">
      <w:pPr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Систе</w:t>
      </w:r>
      <w:r w:rsidRPr="00EB5452">
        <w:rPr>
          <w:color w:val="000000"/>
          <w:spacing w:val="-1"/>
          <w:sz w:val="28"/>
          <w:szCs w:val="28"/>
        </w:rPr>
        <w:t>мо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ыва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плекс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йств,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всех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ребител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мя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ток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 ко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с 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емым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ом.</w:t>
      </w:r>
    </w:p>
    <w:p w:rsidR="005E7892" w:rsidRPr="00EB5452" w:rsidRDefault="005E7892" w:rsidP="005E7892">
      <w:pPr>
        <w:tabs>
          <w:tab w:val="left" w:pos="1274"/>
        </w:tabs>
        <w:spacing w:line="269" w:lineRule="auto"/>
        <w:ind w:left="566" w:right="4097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ача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 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яв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3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тся: </w:t>
      </w: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ыча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ы;</w:t>
      </w: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пода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 ее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 мес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и;</w:t>
      </w:r>
    </w:p>
    <w:p w:rsidR="005E7892" w:rsidRPr="00EB5452" w:rsidRDefault="005E7892" w:rsidP="005E7892">
      <w:pPr>
        <w:tabs>
          <w:tab w:val="left" w:pos="1274"/>
        </w:tabs>
        <w:spacing w:before="45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ран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 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ерв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ах;</w:t>
      </w:r>
    </w:p>
    <w:p w:rsidR="005E7892" w:rsidRDefault="005E7892" w:rsidP="005E7892">
      <w:pPr>
        <w:tabs>
          <w:tab w:val="left" w:pos="1274"/>
        </w:tabs>
        <w:spacing w:before="48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транспортировка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7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м;</w:t>
      </w:r>
    </w:p>
    <w:p w:rsidR="005E7892" w:rsidRPr="00C57F7F" w:rsidRDefault="005E7892" w:rsidP="005E7892">
      <w:pPr>
        <w:tabs>
          <w:tab w:val="left" w:pos="1274"/>
        </w:tabs>
        <w:spacing w:before="48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eastAsia="Symbol"/>
          <w:color w:val="000000"/>
          <w:w w:val="92"/>
          <w:sz w:val="28"/>
          <w:szCs w:val="28"/>
        </w:rPr>
        <w:t xml:space="preserve">очистка воды до норм </w:t>
      </w:r>
      <w:r w:rsidRPr="00C57F7F">
        <w:rPr>
          <w:rFonts w:eastAsia="Symbol"/>
          <w:color w:val="000000"/>
          <w:w w:val="92"/>
          <w:sz w:val="28"/>
          <w:szCs w:val="28"/>
        </w:rPr>
        <w:t>"СанПиН 2.1.4.1074-01"</w:t>
      </w:r>
      <w:r>
        <w:rPr>
          <w:rFonts w:eastAsia="Symbol"/>
          <w:color w:val="000000"/>
          <w:w w:val="92"/>
          <w:sz w:val="28"/>
          <w:szCs w:val="28"/>
        </w:rPr>
        <w:t xml:space="preserve"> </w:t>
      </w:r>
      <w:r w:rsidRPr="00C57F7F">
        <w:rPr>
          <w:rFonts w:eastAsia="Symbol"/>
          <w:color w:val="000000"/>
          <w:w w:val="92"/>
          <w:sz w:val="28"/>
          <w:szCs w:val="28"/>
        </w:rPr>
        <w:t>Питьевая вода</w:t>
      </w:r>
      <w:r>
        <w:rPr>
          <w:rFonts w:eastAsia="Symbol"/>
          <w:color w:val="000000"/>
          <w:w w:val="92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2415"/>
          <w:tab w:val="left" w:pos="3732"/>
          <w:tab w:val="left" w:pos="5879"/>
          <w:tab w:val="left" w:pos="7515"/>
          <w:tab w:val="left" w:pos="9050"/>
        </w:tabs>
        <w:spacing w:before="61" w:line="275" w:lineRule="auto"/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си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z w:val="28"/>
          <w:szCs w:val="28"/>
        </w:rPr>
        <w:tab/>
        <w:t>Лян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 проис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нии</w:t>
      </w:r>
      <w:r w:rsidRPr="00EB5452">
        <w:rPr>
          <w:color w:val="000000"/>
          <w:spacing w:val="16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опостав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1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вариан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м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рий,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тр</w:t>
      </w:r>
      <w:r w:rsidRPr="00EB5452">
        <w:rPr>
          <w:color w:val="000000"/>
          <w:sz w:val="28"/>
          <w:szCs w:val="28"/>
        </w:rPr>
        <w:t>еб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емых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поселе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возмож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рам, 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честву</w:t>
      </w:r>
      <w:r w:rsidRPr="00EB5452">
        <w:rPr>
          <w:color w:val="000000"/>
          <w:spacing w:val="-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ды и г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ее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пода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и.</w:t>
      </w:r>
    </w:p>
    <w:p w:rsidR="005E7892" w:rsidRPr="00EB5452" w:rsidRDefault="005E7892" w:rsidP="005E7892">
      <w:pPr>
        <w:tabs>
          <w:tab w:val="left" w:pos="2183"/>
          <w:tab w:val="left" w:pos="3568"/>
          <w:tab w:val="left" w:pos="4551"/>
          <w:tab w:val="left" w:pos="5506"/>
          <w:tab w:val="left" w:pos="7133"/>
          <w:tab w:val="left" w:pos="8911"/>
        </w:tabs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орма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(Н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Хант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-М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авт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ном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амме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истая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ода»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 xml:space="preserve">ена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блем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: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«…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ря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нение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пи</w:t>
      </w:r>
      <w:r w:rsidRPr="00EB5452">
        <w:rPr>
          <w:color w:val="000000"/>
          <w:sz w:val="28"/>
          <w:szCs w:val="28"/>
        </w:rPr>
        <w:t>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ктами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ысок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тей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ится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  <w:t>высо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ава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ийн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сти.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среднем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авт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гу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1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 (к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физ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е)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ло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8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%</w:t>
      </w:r>
      <w:r w:rsidRPr="00EB5452">
        <w:rPr>
          <w:color w:val="000000"/>
          <w:spacing w:val="1"/>
          <w:sz w:val="28"/>
          <w:szCs w:val="28"/>
        </w:rPr>
        <w:t xml:space="preserve"> 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ема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ды,</w:t>
      </w:r>
      <w:r w:rsidRPr="00EB5452">
        <w:rPr>
          <w:color w:val="000000"/>
          <w:spacing w:val="1"/>
          <w:sz w:val="28"/>
          <w:szCs w:val="28"/>
        </w:rPr>
        <w:t xml:space="preserve"> 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в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 xml:space="preserve">потери городского поселения Лянтор составляют 10 </w:t>
      </w:r>
      <w:r w:rsidRPr="00EB5452">
        <w:rPr>
          <w:color w:val="000000"/>
          <w:spacing w:val="4"/>
          <w:sz w:val="28"/>
          <w:szCs w:val="28"/>
        </w:rPr>
        <w:t>%.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аты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бо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го виз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мо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ают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 xml:space="preserve">ис </w:t>
      </w:r>
      <w:r w:rsidRPr="00EB5452">
        <w:rPr>
          <w:color w:val="000000"/>
          <w:spacing w:val="-1"/>
          <w:sz w:val="28"/>
          <w:szCs w:val="28"/>
        </w:rPr>
        <w:t>«П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ы…».</w:t>
      </w:r>
    </w:p>
    <w:p w:rsidR="005E7892" w:rsidRPr="00EB5452" w:rsidRDefault="005E7892" w:rsidP="005E7892">
      <w:pPr>
        <w:tabs>
          <w:tab w:val="left" w:pos="1188"/>
          <w:tab w:val="left" w:pos="2303"/>
          <w:tab w:val="left" w:pos="4235"/>
          <w:tab w:val="left" w:pos="8503"/>
        </w:tabs>
        <w:spacing w:line="275" w:lineRule="auto"/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  <w:t>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сп</w:t>
      </w:r>
      <w:r w:rsidRPr="00EB5452">
        <w:rPr>
          <w:color w:val="000000"/>
          <w:sz w:val="28"/>
          <w:szCs w:val="28"/>
        </w:rPr>
        <w:t>ече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  <w:t>са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-э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про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емых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яй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3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пить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ого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ах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жаю</w:t>
      </w:r>
      <w:r w:rsidRPr="00EB5452">
        <w:rPr>
          <w:color w:val="000000"/>
          <w:spacing w:val="-1"/>
          <w:sz w:val="28"/>
          <w:szCs w:val="28"/>
        </w:rPr>
        <w:t>щи</w:t>
      </w:r>
      <w:r w:rsidRPr="00EB5452">
        <w:rPr>
          <w:color w:val="000000"/>
          <w:sz w:val="28"/>
          <w:szCs w:val="28"/>
        </w:rPr>
        <w:t>х их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риях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зоны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хр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7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).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нит</w:t>
      </w:r>
      <w:r w:rsidRPr="00EB5452">
        <w:rPr>
          <w:color w:val="000000"/>
          <w:spacing w:val="-1"/>
          <w:sz w:val="28"/>
          <w:szCs w:val="28"/>
        </w:rPr>
        <w:t>ар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есте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бора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: п</w:t>
      </w:r>
      <w:r w:rsidRPr="00EB5452">
        <w:rPr>
          <w:color w:val="000000"/>
          <w:spacing w:val="1"/>
          <w:sz w:val="28"/>
          <w:szCs w:val="28"/>
        </w:rPr>
        <w:t>ер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—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етье</w:t>
      </w:r>
      <w:r w:rsidRPr="00EB5452">
        <w:rPr>
          <w:color w:val="000000"/>
          <w:spacing w:val="-3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—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имов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казан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ывает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сн</w:t>
      </w:r>
      <w:r w:rsidRPr="00EB5452">
        <w:rPr>
          <w:color w:val="000000"/>
          <w:sz w:val="28"/>
          <w:szCs w:val="28"/>
        </w:rPr>
        <w:t>ове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го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5" w:bottom="702" w:left="1134" w:header="720" w:footer="720" w:gutter="0"/>
          <w:cols w:space="708"/>
        </w:sectPr>
      </w:pPr>
    </w:p>
    <w:p w:rsidR="005E7892" w:rsidRPr="00EB5452" w:rsidRDefault="005E7892" w:rsidP="005E7892">
      <w:pPr>
        <w:spacing w:line="275" w:lineRule="auto"/>
        <w:ind w:right="-20"/>
        <w:rPr>
          <w:color w:val="000000"/>
          <w:sz w:val="28"/>
          <w:szCs w:val="28"/>
        </w:rPr>
      </w:pPr>
      <w:r w:rsidRPr="00EB5452">
        <w:rPr>
          <w:color w:val="000000"/>
          <w:spacing w:val="1"/>
          <w:sz w:val="28"/>
          <w:szCs w:val="28"/>
        </w:rPr>
        <w:lastRenderedPageBreak/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сле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ррит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рий,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также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др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др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ео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их</w:t>
      </w:r>
      <w:r w:rsidRPr="00EB5452">
        <w:rPr>
          <w:color w:val="000000"/>
          <w:sz w:val="28"/>
          <w:szCs w:val="28"/>
        </w:rPr>
        <w:t>, инжен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но-г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погр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их м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4E3C19" w:rsidP="005E7892">
      <w:pPr>
        <w:spacing w:line="240" w:lineRule="exact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75565</wp:posOffset>
            </wp:positionV>
            <wp:extent cx="5931535" cy="4166235"/>
            <wp:effectExtent l="0" t="0" r="0" b="5715"/>
            <wp:wrapTopAndBottom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Рис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9" w:line="160" w:lineRule="exact"/>
        <w:rPr>
          <w:color w:val="000000"/>
          <w:sz w:val="16"/>
          <w:szCs w:val="16"/>
        </w:rPr>
      </w:pPr>
    </w:p>
    <w:p w:rsidR="005E7892" w:rsidRPr="00EB5452" w:rsidRDefault="005E7892" w:rsidP="005E7892">
      <w:pPr>
        <w:tabs>
          <w:tab w:val="left" w:pos="1422"/>
          <w:tab w:val="left" w:pos="3591"/>
          <w:tab w:val="left" w:pos="4489"/>
          <w:tab w:val="left" w:pos="4980"/>
          <w:tab w:val="left" w:pos="5965"/>
          <w:tab w:val="left" w:pos="7422"/>
          <w:tab w:val="left" w:pos="8114"/>
        </w:tabs>
        <w:spacing w:line="275" w:lineRule="auto"/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Важ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элеме</w:t>
      </w:r>
      <w:r w:rsidRPr="00EB5452">
        <w:rPr>
          <w:color w:val="000000"/>
          <w:spacing w:val="-1"/>
          <w:sz w:val="28"/>
          <w:szCs w:val="28"/>
        </w:rPr>
        <w:t>нт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город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 яв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яются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допр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водн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сети.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z w:val="28"/>
          <w:szCs w:val="28"/>
        </w:rPr>
        <w:tab/>
        <w:t>сетям</w:t>
      </w:r>
      <w:r w:rsidRPr="00EB5452">
        <w:rPr>
          <w:color w:val="000000"/>
          <w:sz w:val="28"/>
          <w:szCs w:val="28"/>
        </w:rPr>
        <w:tab/>
        <w:t>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дъяв</w:t>
      </w:r>
      <w:r w:rsidRPr="00EB5452">
        <w:rPr>
          <w:color w:val="000000"/>
          <w:spacing w:val="-8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нные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1"/>
          <w:sz w:val="28"/>
          <w:szCs w:val="28"/>
        </w:rPr>
        <w:t>еб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-1"/>
          <w:sz w:val="28"/>
          <w:szCs w:val="28"/>
        </w:rPr>
        <w:t>еб</w:t>
      </w:r>
      <w:r w:rsidRPr="00EB5452">
        <w:rPr>
          <w:color w:val="000000"/>
          <w:sz w:val="28"/>
          <w:szCs w:val="28"/>
        </w:rPr>
        <w:t>ойн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чи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ток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тр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емом     </w:t>
      </w:r>
      <w:r w:rsidRPr="00EB5452">
        <w:rPr>
          <w:color w:val="000000"/>
          <w:spacing w:val="-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е     </w:t>
      </w:r>
      <w:r w:rsidRPr="00EB5452">
        <w:rPr>
          <w:color w:val="000000"/>
          <w:spacing w:val="-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    </w:t>
      </w:r>
      <w:r w:rsidRPr="00EB5452">
        <w:rPr>
          <w:color w:val="000000"/>
          <w:spacing w:val="-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дле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 xml:space="preserve">ащего     </w:t>
      </w:r>
      <w:r w:rsidRPr="00EB5452">
        <w:rPr>
          <w:color w:val="000000"/>
          <w:spacing w:val="-2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ачества.</w:t>
      </w:r>
      <w:r w:rsidRPr="00EB5452">
        <w:rPr>
          <w:color w:val="000000"/>
          <w:sz w:val="28"/>
          <w:szCs w:val="28"/>
        </w:rPr>
        <w:tab/>
        <w:t xml:space="preserve">Сети     </w:t>
      </w:r>
      <w:r w:rsidRPr="00EB5452">
        <w:rPr>
          <w:color w:val="000000"/>
          <w:spacing w:val="-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ода по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ые.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наз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ном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нзи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6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тда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ам.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снов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оды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ал</w:t>
      </w:r>
      <w:r w:rsidRPr="00EB5452">
        <w:rPr>
          <w:color w:val="000000"/>
          <w:sz w:val="28"/>
          <w:szCs w:val="28"/>
        </w:rPr>
        <w:t>и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няют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 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перем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чек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для 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лю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 в 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чае 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Рас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делител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сети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ают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ду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дел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pacing w:val="-2"/>
          <w:sz w:val="28"/>
          <w:szCs w:val="28"/>
        </w:rPr>
        <w:t>ек</w:t>
      </w:r>
      <w:r w:rsidRPr="00EB5452">
        <w:rPr>
          <w:color w:val="000000"/>
          <w:sz w:val="28"/>
          <w:szCs w:val="28"/>
        </w:rPr>
        <w:t>там,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зи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ные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-1"/>
          <w:sz w:val="28"/>
          <w:szCs w:val="28"/>
        </w:rPr>
        <w:t xml:space="preserve"> 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ит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ны.</w:t>
      </w:r>
    </w:p>
    <w:p w:rsidR="005E7892" w:rsidRPr="00EB5452" w:rsidRDefault="005E7892" w:rsidP="005E7892">
      <w:pPr>
        <w:tabs>
          <w:tab w:val="left" w:pos="2133"/>
          <w:tab w:val="left" w:pos="2956"/>
          <w:tab w:val="left" w:pos="4809"/>
          <w:tab w:val="left" w:pos="6466"/>
          <w:tab w:val="left" w:pos="8025"/>
          <w:tab w:val="left" w:pos="9225"/>
        </w:tabs>
        <w:spacing w:line="275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кая</w:t>
      </w:r>
      <w:r w:rsidRPr="00EB5452">
        <w:rPr>
          <w:color w:val="000000"/>
          <w:sz w:val="28"/>
          <w:szCs w:val="28"/>
        </w:rPr>
        <w:tab/>
        <w:t>сеть</w:t>
      </w:r>
      <w:r w:rsidRPr="00EB5452">
        <w:rPr>
          <w:color w:val="000000"/>
          <w:sz w:val="28"/>
          <w:szCs w:val="28"/>
        </w:rPr>
        <w:tab/>
        <w:t>водоп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Лянтор</w:t>
      </w:r>
      <w:r w:rsidRPr="00EB5452">
        <w:rPr>
          <w:color w:val="000000"/>
          <w:sz w:val="28"/>
          <w:szCs w:val="28"/>
        </w:rPr>
        <w:tab/>
        <w:t>им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ет 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иг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(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ду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 возм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айш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ем.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ш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</w:p>
    <w:p w:rsidR="005E7892" w:rsidRPr="00EB5452" w:rsidRDefault="005E7892" w:rsidP="005E7892">
      <w:pPr>
        <w:ind w:right="-7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знач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ние,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соб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четом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бойнос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аче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ям.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Эти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росы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ешаю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ефа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сти,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ки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нкта,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змещ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ос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ей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д</w:t>
      </w:r>
      <w:r w:rsidRPr="00EB5452">
        <w:rPr>
          <w:color w:val="000000"/>
          <w:sz w:val="28"/>
          <w:szCs w:val="28"/>
        </w:rPr>
        <w:t>р.</w:t>
      </w:r>
    </w:p>
    <w:p w:rsidR="005E7892" w:rsidRPr="00EB5452" w:rsidRDefault="005E7892" w:rsidP="005E7892">
      <w:pPr>
        <w:spacing w:line="270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ент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ис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за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вий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ива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т: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lastRenderedPageBreak/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яйств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здани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х, 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жды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-быт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х 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ед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яйств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оп</w:t>
      </w:r>
      <w:r w:rsidRPr="00EB5452">
        <w:rPr>
          <w:color w:val="000000"/>
          <w:sz w:val="28"/>
          <w:szCs w:val="28"/>
        </w:rPr>
        <w:t>отребл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  <w:tab w:val="left" w:pos="2308"/>
          <w:tab w:val="left" w:pos="3620"/>
          <w:tab w:val="left" w:pos="4341"/>
          <w:tab w:val="left" w:pos="6243"/>
          <w:tab w:val="left" w:pos="6938"/>
          <w:tab w:val="left" w:pos="8228"/>
        </w:tabs>
        <w:spacing w:before="48" w:line="274" w:lineRule="auto"/>
        <w:ind w:right="-2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про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дстве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жды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ромышл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 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а    </w:t>
      </w:r>
      <w:r w:rsidRPr="00EB5452">
        <w:rPr>
          <w:color w:val="000000"/>
          <w:spacing w:val="-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ачества</w:t>
      </w:r>
      <w:r w:rsidRPr="00EB5452">
        <w:rPr>
          <w:color w:val="000000"/>
          <w:sz w:val="28"/>
          <w:szCs w:val="28"/>
        </w:rPr>
        <w:tab/>
        <w:t>или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дприят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  <w:t>э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 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браз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жение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ода;</w:t>
      </w: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ож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  <w:tab w:val="left" w:pos="3332"/>
          <w:tab w:val="left" w:pos="4679"/>
          <w:tab w:val="left" w:pos="6183"/>
          <w:tab w:val="left" w:pos="8711"/>
        </w:tabs>
        <w:spacing w:before="48" w:line="279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  <w:t>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ции</w:t>
      </w:r>
      <w:r w:rsidRPr="00EB5452">
        <w:rPr>
          <w:color w:val="000000"/>
          <w:sz w:val="28"/>
          <w:szCs w:val="28"/>
        </w:rPr>
        <w:tab/>
        <w:t>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z w:val="28"/>
          <w:szCs w:val="28"/>
        </w:rPr>
        <w:tab/>
        <w:t>про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ывку водоп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ных 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т.п.</w:t>
      </w: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 дейст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их 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 пл</w:t>
      </w:r>
      <w:r w:rsidRPr="00EB5452">
        <w:rPr>
          <w:color w:val="000000"/>
          <w:spacing w:val="-1"/>
          <w:sz w:val="28"/>
          <w:szCs w:val="28"/>
        </w:rPr>
        <w:t>ощ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 xml:space="preserve"> 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оставляет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63</w:t>
      </w:r>
      <w:r w:rsidRPr="00EB5452">
        <w:rPr>
          <w:color w:val="000000"/>
          <w:spacing w:val="-1"/>
          <w:sz w:val="28"/>
          <w:szCs w:val="28"/>
        </w:rPr>
        <w:t xml:space="preserve">07 </w:t>
      </w:r>
      <w:r w:rsidRPr="00EB5452">
        <w:rPr>
          <w:color w:val="000000"/>
          <w:sz w:val="28"/>
          <w:szCs w:val="28"/>
        </w:rPr>
        <w:t>га.</w:t>
      </w:r>
    </w:p>
    <w:p w:rsidR="005E7892" w:rsidRPr="00EB5452" w:rsidRDefault="005E7892" w:rsidP="005E7892">
      <w:pPr>
        <w:spacing w:before="47" w:line="275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своенная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ит</w:t>
      </w:r>
      <w:r w:rsidRPr="00EB5452">
        <w:rPr>
          <w:color w:val="000000"/>
          <w:sz w:val="28"/>
          <w:szCs w:val="28"/>
        </w:rPr>
        <w:t>ьбу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рит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рия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родс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поселе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ет 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дь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566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обой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тя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тый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юго-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 много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гол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ник,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гр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юга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Пим,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 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с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ока -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оной 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 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одов.</w:t>
      </w:r>
    </w:p>
    <w:p w:rsidR="005E7892" w:rsidRPr="00EB5452" w:rsidRDefault="005E7892" w:rsidP="005E7892">
      <w:pPr>
        <w:spacing w:after="3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рте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ррито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фо</w:t>
      </w:r>
      <w:r w:rsidRPr="00EB5452">
        <w:rPr>
          <w:color w:val="000000"/>
          <w:sz w:val="28"/>
          <w:szCs w:val="28"/>
        </w:rPr>
        <w:t>рми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ь 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 произв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ствен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 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н:</w:t>
      </w:r>
    </w:p>
    <w:p w:rsidR="005E7892" w:rsidRPr="00EB5452" w:rsidRDefault="005E7892" w:rsidP="005E7892">
      <w:pPr>
        <w:spacing w:after="19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418"/>
          <w:tab w:val="left" w:pos="4737"/>
          <w:tab w:val="left" w:pos="5257"/>
          <w:tab w:val="left" w:pos="7620"/>
          <w:tab w:val="left" w:pos="8670"/>
        </w:tabs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но-ск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ская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сев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дной</w:t>
      </w:r>
      <w:r w:rsidRPr="00EB5452">
        <w:rPr>
          <w:color w:val="000000"/>
          <w:sz w:val="28"/>
          <w:szCs w:val="28"/>
        </w:rPr>
        <w:tab/>
        <w:t>час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(га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 коо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ивы, 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склад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кие 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2"/>
          <w:sz w:val="28"/>
          <w:szCs w:val="28"/>
        </w:rPr>
        <w:t>)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418"/>
        </w:tabs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но-ск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ская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асти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о,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о-с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ская з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.);</w:t>
      </w:r>
    </w:p>
    <w:p w:rsidR="005E7892" w:rsidRPr="00EB5452" w:rsidRDefault="005E7892" w:rsidP="005E7892">
      <w:pPr>
        <w:tabs>
          <w:tab w:val="left" w:pos="1418"/>
          <w:tab w:val="left" w:pos="4739"/>
          <w:tab w:val="left" w:pos="5265"/>
          <w:tab w:val="left" w:pos="7454"/>
          <w:tab w:val="left" w:pos="8507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но-ск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ская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ю</w:t>
      </w:r>
      <w:r w:rsidRPr="00EB5452">
        <w:rPr>
          <w:color w:val="000000"/>
          <w:spacing w:val="-3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 xml:space="preserve">асти </w:t>
      </w:r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ые, э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оподс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ОС</w:t>
      </w:r>
      <w:r w:rsidRPr="00EB5452">
        <w:rPr>
          <w:color w:val="000000"/>
          <w:sz w:val="28"/>
          <w:szCs w:val="28"/>
        </w:rPr>
        <w:t>, гар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е, </w:t>
      </w:r>
      <w:r w:rsidRPr="00EB5452">
        <w:rPr>
          <w:color w:val="000000"/>
          <w:spacing w:val="-1"/>
          <w:sz w:val="28"/>
          <w:szCs w:val="28"/>
        </w:rPr>
        <w:t>ло</w:t>
      </w:r>
      <w:r w:rsidRPr="00EB5452">
        <w:rPr>
          <w:color w:val="000000"/>
          <w:sz w:val="28"/>
          <w:szCs w:val="28"/>
        </w:rPr>
        <w:t>доч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ооп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 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др.).</w:t>
      </w:r>
    </w:p>
    <w:p w:rsidR="005E7892" w:rsidRPr="00EB5452" w:rsidRDefault="005E7892" w:rsidP="005E7892">
      <w:pPr>
        <w:ind w:right="-3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объекты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дстве</w:t>
      </w:r>
      <w:r w:rsidRPr="00EB5452">
        <w:rPr>
          <w:color w:val="000000"/>
          <w:spacing w:val="-1"/>
          <w:sz w:val="28"/>
          <w:szCs w:val="28"/>
        </w:rPr>
        <w:t>нно</w:t>
      </w:r>
      <w:r w:rsidRPr="00EB5452">
        <w:rPr>
          <w:color w:val="000000"/>
          <w:sz w:val="28"/>
          <w:szCs w:val="28"/>
        </w:rPr>
        <w:t>й инф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аз</w:t>
      </w:r>
      <w:r w:rsidRPr="00EB5452">
        <w:rPr>
          <w:color w:val="000000"/>
          <w:sz w:val="28"/>
          <w:szCs w:val="28"/>
        </w:rPr>
        <w:t>мещена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ру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нг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яв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н,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4"/>
          <w:sz w:val="28"/>
          <w:szCs w:val="28"/>
        </w:rPr>
        <w:t>4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оме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ьб</w:t>
      </w:r>
      <w:r w:rsidRPr="00EB5452">
        <w:rPr>
          <w:color w:val="000000"/>
          <w:sz w:val="28"/>
          <w:szCs w:val="28"/>
        </w:rPr>
        <w:t>ы г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2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2082"/>
          <w:tab w:val="left" w:pos="3993"/>
          <w:tab w:val="left" w:pos="4906"/>
          <w:tab w:val="left" w:pos="8082"/>
        </w:tabs>
        <w:ind w:right="-3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юго-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части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ерте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итеб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итории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кает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она водоз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сел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яйст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и</w:t>
      </w:r>
      <w:r w:rsidRPr="00EB5452">
        <w:rPr>
          <w:color w:val="000000"/>
          <w:spacing w:val="-1"/>
          <w:sz w:val="28"/>
          <w:szCs w:val="28"/>
        </w:rPr>
        <w:t>сп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зо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я,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 тер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рия.</w:t>
      </w:r>
    </w:p>
    <w:p w:rsidR="005E7892" w:rsidRPr="00EB5452" w:rsidRDefault="005E7892" w:rsidP="005E7892">
      <w:pPr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нном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илое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ование,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ее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рор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ква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ов,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нных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1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эта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илы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дома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ном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таж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этажа,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еэт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4"/>
          <w:sz w:val="28"/>
          <w:szCs w:val="28"/>
        </w:rPr>
        <w:t>4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этаже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оэт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 в 9-10 э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ир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 ра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жил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квар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1, 2,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ай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-за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мик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ора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сточ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и ми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рор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йона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</w:t>
      </w:r>
      <w:r w:rsidRPr="00EB5452">
        <w:rPr>
          <w:color w:val="000000"/>
          <w:spacing w:val="4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-за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рор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рной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ми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рор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йона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сти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жи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1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рми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1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тип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: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этаж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счат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ин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сад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частками.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ш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ито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ого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ята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ива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ичн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z w:val="28"/>
          <w:szCs w:val="28"/>
        </w:rPr>
        <w:lastRenderedPageBreak/>
        <w:t>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пл</w:t>
      </w:r>
      <w:r w:rsidRPr="00EB5452">
        <w:rPr>
          <w:color w:val="000000"/>
          <w:sz w:val="28"/>
          <w:szCs w:val="28"/>
        </w:rPr>
        <w:t>екс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мече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и.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это сфор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но 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дин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ый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кр</w:t>
      </w:r>
      <w:r w:rsidRPr="00EB5452">
        <w:rPr>
          <w:color w:val="000000"/>
          <w:sz w:val="28"/>
          <w:szCs w:val="28"/>
        </w:rPr>
        <w:t>ора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"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ион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".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1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еве</w:t>
      </w:r>
      <w:r w:rsidRPr="00EB5452">
        <w:rPr>
          <w:color w:val="000000"/>
          <w:spacing w:val="-1"/>
          <w:sz w:val="28"/>
          <w:szCs w:val="28"/>
        </w:rPr>
        <w:t>рн</w:t>
      </w:r>
      <w:r w:rsidRPr="00EB5452">
        <w:rPr>
          <w:color w:val="000000"/>
          <w:sz w:val="28"/>
          <w:szCs w:val="28"/>
        </w:rPr>
        <w:t>о-в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рритор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о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бра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рм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ну семью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ми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рор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Эсто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запад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асти,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им,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3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жен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иональ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елок.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6" w:bottom="702" w:left="1135" w:header="720" w:footer="720" w:gutter="0"/>
          <w:cols w:space="708"/>
        </w:sect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род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едставл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 на</w:t>
      </w:r>
      <w:r w:rsidRPr="00EB5452">
        <w:rPr>
          <w:color w:val="000000"/>
          <w:spacing w:val="-1"/>
          <w:sz w:val="28"/>
          <w:szCs w:val="28"/>
        </w:rPr>
        <w:t xml:space="preserve"> р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pStyle w:val="ae"/>
        <w:spacing w:before="7"/>
        <w:rPr>
          <w:color w:val="000000"/>
          <w:sz w:val="21"/>
        </w:rPr>
      </w:pPr>
    </w:p>
    <w:p w:rsidR="005E7892" w:rsidRPr="00EB5452" w:rsidRDefault="004E3C19" w:rsidP="005E7892">
      <w:pPr>
        <w:pStyle w:val="ae"/>
        <w:ind w:left="1112"/>
        <w:rPr>
          <w:color w:val="000000"/>
          <w:sz w:val="20"/>
        </w:rPr>
      </w:pPr>
      <w:r w:rsidRPr="005E7892">
        <w:rPr>
          <w:noProof/>
          <w:color w:val="000000"/>
          <w:sz w:val="20"/>
        </w:rPr>
        <w:drawing>
          <wp:inline distT="0" distB="0" distL="0" distR="0">
            <wp:extent cx="4600575" cy="4143375"/>
            <wp:effectExtent l="0" t="0" r="9525" b="9525"/>
            <wp:docPr id="2" name="image5.jpeg" descr="C:\Users\syg.KURS74\Desktop\Прил_7_Схема 5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C:\Users\syg.KURS74\Desktop\Прил_7_Схема 5_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92" w:rsidRPr="00EB5452" w:rsidRDefault="005E7892" w:rsidP="005E7892">
      <w:pPr>
        <w:pStyle w:val="ae"/>
        <w:spacing w:before="8"/>
        <w:rPr>
          <w:color w:val="000000"/>
          <w:sz w:val="13"/>
        </w:rPr>
      </w:pPr>
    </w:p>
    <w:p w:rsidR="005E7892" w:rsidRPr="00215E5C" w:rsidRDefault="005E7892" w:rsidP="005E7892">
      <w:pPr>
        <w:pStyle w:val="ae"/>
        <w:tabs>
          <w:tab w:val="left" w:pos="2464"/>
          <w:tab w:val="left" w:pos="2906"/>
          <w:tab w:val="left" w:pos="3887"/>
          <w:tab w:val="left" w:pos="5452"/>
          <w:tab w:val="left" w:pos="6916"/>
          <w:tab w:val="left" w:pos="8018"/>
          <w:tab w:val="left" w:pos="8371"/>
        </w:tabs>
        <w:spacing w:before="89"/>
        <w:ind w:left="681" w:right="106" w:firstLine="554"/>
        <w:rPr>
          <w:rFonts w:ascii="Times New Roman" w:hAnsi="Times New Roman"/>
          <w:color w:val="000000"/>
        </w:rPr>
      </w:pPr>
      <w:r w:rsidRPr="00215E5C">
        <w:rPr>
          <w:rFonts w:ascii="Times New Roman" w:hAnsi="Times New Roman"/>
          <w:color w:val="000000"/>
        </w:rPr>
        <w:t>Рисунок</w:t>
      </w:r>
      <w:r w:rsidRPr="00215E5C">
        <w:rPr>
          <w:rFonts w:ascii="Times New Roman" w:hAnsi="Times New Roman"/>
          <w:color w:val="000000"/>
        </w:rPr>
        <w:tab/>
        <w:t>2.</w:t>
      </w:r>
      <w:r w:rsidRPr="00215E5C">
        <w:rPr>
          <w:rFonts w:ascii="Times New Roman" w:hAnsi="Times New Roman"/>
          <w:color w:val="000000"/>
        </w:rPr>
        <w:tab/>
        <w:t>Схема</w:t>
      </w:r>
      <w:r w:rsidRPr="00215E5C">
        <w:rPr>
          <w:rFonts w:ascii="Times New Roman" w:hAnsi="Times New Roman"/>
          <w:color w:val="000000"/>
        </w:rPr>
        <w:tab/>
        <w:t>городского</w:t>
      </w:r>
      <w:r w:rsidRPr="00215E5C">
        <w:rPr>
          <w:rFonts w:ascii="Times New Roman" w:hAnsi="Times New Roman"/>
          <w:color w:val="000000"/>
        </w:rPr>
        <w:tab/>
        <w:t>поселения</w:t>
      </w:r>
      <w:r w:rsidRPr="00215E5C">
        <w:rPr>
          <w:rFonts w:ascii="Times New Roman" w:hAnsi="Times New Roman"/>
          <w:color w:val="000000"/>
        </w:rPr>
        <w:tab/>
        <w:t>Лянтор</w:t>
      </w:r>
      <w:r w:rsidRPr="00215E5C">
        <w:rPr>
          <w:rFonts w:ascii="Times New Roman" w:hAnsi="Times New Roman"/>
          <w:color w:val="000000"/>
        </w:rPr>
        <w:tab/>
        <w:t>с</w:t>
      </w:r>
      <w:r w:rsidRPr="00215E5C">
        <w:rPr>
          <w:rFonts w:ascii="Times New Roman" w:hAnsi="Times New Roman"/>
          <w:color w:val="000000"/>
        </w:rPr>
        <w:tab/>
      </w:r>
      <w:r w:rsidRPr="00215E5C">
        <w:rPr>
          <w:rFonts w:ascii="Times New Roman" w:hAnsi="Times New Roman"/>
          <w:color w:val="000000"/>
          <w:spacing w:val="-1"/>
        </w:rPr>
        <w:t xml:space="preserve">выделенными </w:t>
      </w:r>
      <w:r w:rsidRPr="00215E5C">
        <w:rPr>
          <w:rFonts w:ascii="Times New Roman" w:hAnsi="Times New Roman"/>
          <w:color w:val="000000"/>
        </w:rPr>
        <w:t>характерными</w:t>
      </w:r>
      <w:r w:rsidRPr="00215E5C">
        <w:rPr>
          <w:rFonts w:ascii="Times New Roman" w:hAnsi="Times New Roman"/>
          <w:color w:val="000000"/>
          <w:spacing w:val="-10"/>
        </w:rPr>
        <w:t xml:space="preserve"> </w:t>
      </w:r>
      <w:r w:rsidRPr="00215E5C">
        <w:rPr>
          <w:rFonts w:ascii="Times New Roman" w:hAnsi="Times New Roman"/>
          <w:color w:val="000000"/>
        </w:rPr>
        <w:t>районами.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50" w:line="240" w:lineRule="exact"/>
        <w:rPr>
          <w:color w:val="000000"/>
        </w:rPr>
      </w:pPr>
    </w:p>
    <w:p w:rsidR="005E7892" w:rsidRPr="00EB5452" w:rsidRDefault="005E7892" w:rsidP="005E7892">
      <w:pPr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Лянтор,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щей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ги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8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ния,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1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ци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ятие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пра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(Л</w:t>
      </w:r>
      <w:r w:rsidRPr="00EB5452">
        <w:rPr>
          <w:color w:val="000000"/>
          <w:sz w:val="28"/>
          <w:szCs w:val="28"/>
        </w:rPr>
        <w:t xml:space="preserve">Г МУП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УТВиВ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).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1"/>
          <w:sz w:val="28"/>
          <w:szCs w:val="28"/>
        </w:rPr>
        <w:t xml:space="preserve"> 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дятс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: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-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Водоз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борные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№1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Магистра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5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- 29 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рте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ианс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их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аж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н, из 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2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лю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 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27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кс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атацио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1"/>
          <w:sz w:val="28"/>
          <w:szCs w:val="28"/>
        </w:rPr>
        <w:t>86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57 км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й.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8" w:bottom="702" w:left="1135" w:header="720" w:footer="720" w:gutter="0"/>
          <w:cols w:space="708"/>
        </w:sect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 xml:space="preserve">ема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а и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тки 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 xml:space="preserve">ы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редста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ена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4E3C19" w:rsidP="005E7892">
      <w:pPr>
        <w:spacing w:line="240" w:lineRule="exact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1081405</wp:posOffset>
            </wp:positionH>
            <wp:positionV relativeFrom="paragraph">
              <wp:posOffset>-2540</wp:posOffset>
            </wp:positionV>
            <wp:extent cx="5915660" cy="3657600"/>
            <wp:effectExtent l="0" t="0" r="8890" b="0"/>
            <wp:wrapTopAndBottom/>
            <wp:docPr id="48" name="image6.png" descr="C:\Users\syg.KURS74\Desktop\технологическая схе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syg.KURS74\Desktop\технологическая схема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47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Рис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3.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гич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кая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ема и оч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стки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оды.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736"/>
          <w:tab w:val="left" w:pos="3429"/>
          <w:tab w:val="left" w:pos="5531"/>
          <w:tab w:val="left" w:pos="6885"/>
          <w:tab w:val="left" w:pos="9234"/>
        </w:tabs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Заб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1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ится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зи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30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. Сква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вкл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плект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сетча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оп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руж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z w:val="28"/>
          <w:szCs w:val="28"/>
        </w:rPr>
        <w:tab/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жн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z w:val="28"/>
          <w:szCs w:val="28"/>
        </w:rPr>
        <w:tab/>
        <w:t>на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ом.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ма водоз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скв</w:t>
      </w:r>
      <w:r w:rsidRPr="00EB5452">
        <w:rPr>
          <w:color w:val="000000"/>
          <w:spacing w:val="-2"/>
          <w:sz w:val="28"/>
          <w:szCs w:val="28"/>
        </w:rPr>
        <w:t>аж</w:t>
      </w:r>
      <w:r w:rsidRPr="00EB5452">
        <w:rPr>
          <w:color w:val="000000"/>
          <w:sz w:val="28"/>
          <w:szCs w:val="28"/>
        </w:rPr>
        <w:t>ины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4.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12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зе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доно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ный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ный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ду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преде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ё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става,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имо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ит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санит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орм.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00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%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ма поднят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 про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ит 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8" w:bottom="702" w:left="1134" w:header="720" w:footer="720" w:gutter="0"/>
          <w:cols w:space="708"/>
        </w:sectPr>
      </w:pPr>
    </w:p>
    <w:p w:rsidR="005E7892" w:rsidRPr="00EB5452" w:rsidRDefault="004E3C19" w:rsidP="005E7892">
      <w:pPr>
        <w:pStyle w:val="ae"/>
        <w:rPr>
          <w:color w:val="000000"/>
          <w:sz w:val="20"/>
        </w:rPr>
      </w:pPr>
      <w:r w:rsidRPr="005E7892">
        <w:rPr>
          <w:noProof/>
          <w:color w:val="000000"/>
          <w:sz w:val="20"/>
        </w:rPr>
        <w:lastRenderedPageBreak/>
        <w:drawing>
          <wp:inline distT="0" distB="0" distL="0" distR="0">
            <wp:extent cx="5924550" cy="5886450"/>
            <wp:effectExtent l="0" t="0" r="0" b="0"/>
            <wp:docPr id="3" name="image7.png" descr="C:\Users\syg.KURS74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syg.KURS74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92" w:rsidRPr="00EB5452" w:rsidRDefault="005E7892" w:rsidP="005E7892">
      <w:pPr>
        <w:pStyle w:val="ae"/>
        <w:rPr>
          <w:color w:val="000000"/>
          <w:sz w:val="13"/>
        </w:rPr>
      </w:pPr>
    </w:p>
    <w:p w:rsidR="005E7892" w:rsidRPr="00EB5452" w:rsidRDefault="005E7892" w:rsidP="005E7892">
      <w:pPr>
        <w:pStyle w:val="ae"/>
        <w:spacing w:before="89"/>
        <w:ind w:left="681"/>
        <w:rPr>
          <w:color w:val="000000"/>
        </w:rPr>
      </w:pPr>
      <w:r w:rsidRPr="00EB5452">
        <w:rPr>
          <w:color w:val="000000"/>
        </w:rPr>
        <w:t>Рисунок 4. Технологическая схема водозаборной скважины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тая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аж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рн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екто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Ду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53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ю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егаз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ции,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оры.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ема 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егаз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5.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6000"/>
        </w:tabs>
        <w:rPr>
          <w:color w:val="000000"/>
          <w:lang w:eastAsia="en-US"/>
        </w:rPr>
      </w:pPr>
    </w:p>
    <w:p w:rsidR="005E7892" w:rsidRPr="00EB5452" w:rsidRDefault="004E3C19" w:rsidP="005E7892">
      <w:pPr>
        <w:pStyle w:val="ae"/>
        <w:ind w:left="106"/>
        <w:rPr>
          <w:color w:val="000000"/>
          <w:sz w:val="20"/>
        </w:rPr>
      </w:pPr>
      <w:r w:rsidRPr="005E7892">
        <w:rPr>
          <w:noProof/>
          <w:color w:val="000000"/>
          <w:sz w:val="20"/>
        </w:rPr>
        <w:lastRenderedPageBreak/>
        <w:drawing>
          <wp:inline distT="0" distB="0" distL="0" distR="0">
            <wp:extent cx="5953125" cy="7315200"/>
            <wp:effectExtent l="0" t="0" r="9525" b="0"/>
            <wp:docPr id="4" name="image8.png" descr="C:\Users\syg.KURS74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syg.KURS74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92" w:rsidRPr="00EB5452" w:rsidRDefault="005E7892" w:rsidP="005E7892">
      <w:pPr>
        <w:pStyle w:val="ae"/>
        <w:spacing w:before="4"/>
        <w:rPr>
          <w:color w:val="000000"/>
          <w:sz w:val="10"/>
        </w:rPr>
      </w:pPr>
    </w:p>
    <w:p w:rsidR="005E7892" w:rsidRPr="00EB5452" w:rsidRDefault="005E7892" w:rsidP="005E7892">
      <w:pPr>
        <w:pStyle w:val="ae"/>
        <w:spacing w:before="89"/>
        <w:ind w:left="101"/>
        <w:rPr>
          <w:color w:val="000000"/>
        </w:rPr>
      </w:pPr>
    </w:p>
    <w:p w:rsidR="005E7892" w:rsidRPr="00EB5452" w:rsidRDefault="005E7892" w:rsidP="005E7892">
      <w:pPr>
        <w:pStyle w:val="ae"/>
        <w:spacing w:before="89"/>
        <w:ind w:left="101"/>
        <w:rPr>
          <w:color w:val="000000"/>
        </w:rPr>
      </w:pPr>
      <w:r w:rsidRPr="00EB5452">
        <w:rPr>
          <w:color w:val="000000"/>
        </w:rPr>
        <w:t>Рисунок 5. Технологическая схема станции дегазации</w:t>
      </w:r>
    </w:p>
    <w:p w:rsidR="005E7892" w:rsidRPr="00EB5452" w:rsidRDefault="005E7892" w:rsidP="005E7892">
      <w:pPr>
        <w:spacing w:after="23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9077"/>
        </w:tabs>
        <w:ind w:left="2306" w:right="-20"/>
        <w:rPr>
          <w:color w:val="000000"/>
          <w:sz w:val="28"/>
          <w:szCs w:val="28"/>
        </w:rPr>
      </w:pPr>
      <w:r w:rsidRPr="00EB5452">
        <w:rPr>
          <w:color w:val="000000"/>
        </w:rPr>
        <w:tab/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8" w:bottom="702" w:left="1701" w:header="720" w:footer="720" w:gutter="0"/>
          <w:cols w:space="708"/>
        </w:sectPr>
      </w:pPr>
    </w:p>
    <w:p w:rsidR="005E7892" w:rsidRPr="00EB5452" w:rsidRDefault="005E7892" w:rsidP="005E7892">
      <w:pPr>
        <w:tabs>
          <w:tab w:val="left" w:pos="2042"/>
          <w:tab w:val="left" w:pos="3899"/>
          <w:tab w:val="left" w:pos="4878"/>
          <w:tab w:val="left" w:pos="5796"/>
          <w:tab w:val="left" w:pos="6113"/>
          <w:tab w:val="left" w:pos="6985"/>
          <w:tab w:val="left" w:pos="8136"/>
          <w:tab w:val="left" w:pos="8935"/>
        </w:tabs>
        <w:ind w:right="-16" w:firstLine="566"/>
        <w:jc w:val="both"/>
        <w:rPr>
          <w:b/>
          <w:bCs/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Дегаза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</w:t>
      </w:r>
      <w:r w:rsidRPr="00EB5452">
        <w:rPr>
          <w:color w:val="000000"/>
          <w:spacing w:val="-1"/>
          <w:sz w:val="28"/>
          <w:szCs w:val="28"/>
        </w:rPr>
        <w:t>авл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ab/>
        <w:t>ём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а.</w:t>
      </w:r>
      <w:r w:rsidRPr="00EB5452">
        <w:rPr>
          <w:color w:val="000000"/>
          <w:spacing w:val="2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егаза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ря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дере</w:t>
      </w:r>
      <w:r w:rsidRPr="00EB5452">
        <w:rPr>
          <w:color w:val="000000"/>
          <w:spacing w:val="-2"/>
          <w:sz w:val="28"/>
          <w:szCs w:val="28"/>
        </w:rPr>
        <w:t>вя</w:t>
      </w:r>
      <w:r w:rsidRPr="00EB5452">
        <w:rPr>
          <w:color w:val="000000"/>
          <w:sz w:val="28"/>
          <w:szCs w:val="28"/>
        </w:rPr>
        <w:t>нных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ешё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ок,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жат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дален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оре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газ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также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оре 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тных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азов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сы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5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ом,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 прот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ха.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На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ов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лиза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2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имич</w:t>
      </w:r>
      <w:r w:rsidRPr="00EB5452">
        <w:rPr>
          <w:b/>
          <w:bCs/>
          <w:color w:val="000000"/>
          <w:spacing w:val="-3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ск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пока</w:t>
      </w:r>
      <w:r w:rsidRPr="00EB5452">
        <w:rPr>
          <w:b/>
          <w:bCs/>
          <w:color w:val="000000"/>
          <w:spacing w:val="-1"/>
          <w:sz w:val="28"/>
          <w:szCs w:val="28"/>
        </w:rPr>
        <w:t>з</w:t>
      </w:r>
      <w:r w:rsidRPr="00EB5452">
        <w:rPr>
          <w:b/>
          <w:bCs/>
          <w:color w:val="000000"/>
          <w:sz w:val="28"/>
          <w:szCs w:val="28"/>
        </w:rPr>
        <w:t>ателей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ит</w:t>
      </w:r>
      <w:r w:rsidRPr="00EB5452">
        <w:rPr>
          <w:b/>
          <w:bCs/>
          <w:color w:val="000000"/>
          <w:sz w:val="28"/>
          <w:szCs w:val="28"/>
        </w:rPr>
        <w:t>ь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й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ды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техн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чес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об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ле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ова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2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ов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аботы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сл</w:t>
      </w:r>
      <w:r w:rsidRPr="00EB5452">
        <w:rPr>
          <w:b/>
          <w:bCs/>
          <w:color w:val="000000"/>
          <w:spacing w:val="2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жи</w:t>
      </w:r>
      <w:r w:rsidRPr="00EB5452">
        <w:rPr>
          <w:b/>
          <w:bCs/>
          <w:color w:val="000000"/>
          <w:spacing w:val="-2"/>
          <w:sz w:val="28"/>
          <w:szCs w:val="28"/>
        </w:rPr>
        <w:t>л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сь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пре</w:t>
      </w:r>
      <w:r w:rsidRPr="00EB5452">
        <w:rPr>
          <w:b/>
          <w:bCs/>
          <w:color w:val="000000"/>
          <w:spacing w:val="-1"/>
          <w:sz w:val="28"/>
          <w:szCs w:val="28"/>
        </w:rPr>
        <w:t>дпо</w:t>
      </w:r>
      <w:r w:rsidRPr="00EB5452">
        <w:rPr>
          <w:b/>
          <w:bCs/>
          <w:color w:val="000000"/>
          <w:sz w:val="28"/>
          <w:szCs w:val="28"/>
        </w:rPr>
        <w:t>л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,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ч</w:t>
      </w:r>
      <w:r w:rsidRPr="00EB5452">
        <w:rPr>
          <w:b/>
          <w:bCs/>
          <w:color w:val="000000"/>
          <w:sz w:val="28"/>
          <w:szCs w:val="28"/>
        </w:rPr>
        <w:t>то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ег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зац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я,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вы</w:t>
      </w:r>
      <w:r w:rsidRPr="00EB5452">
        <w:rPr>
          <w:b/>
          <w:bCs/>
          <w:color w:val="000000"/>
          <w:spacing w:val="-1"/>
          <w:sz w:val="28"/>
          <w:szCs w:val="28"/>
        </w:rPr>
        <w:t>п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pacing w:val="-2"/>
          <w:sz w:val="28"/>
          <w:szCs w:val="28"/>
        </w:rPr>
        <w:t>ем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пра</w:t>
      </w:r>
      <w:r w:rsidRPr="00EB5452">
        <w:rPr>
          <w:b/>
          <w:bCs/>
          <w:color w:val="000000"/>
          <w:spacing w:val="-2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тически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2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ос</w:t>
      </w:r>
      <w:r w:rsidRPr="00EB5452">
        <w:rPr>
          <w:b/>
          <w:bCs/>
          <w:color w:val="000000"/>
          <w:spacing w:val="-1"/>
          <w:sz w:val="28"/>
          <w:szCs w:val="28"/>
        </w:rPr>
        <w:t>ф</w:t>
      </w:r>
      <w:r w:rsidRPr="00EB5452">
        <w:rPr>
          <w:b/>
          <w:bCs/>
          <w:color w:val="000000"/>
          <w:sz w:val="28"/>
          <w:szCs w:val="28"/>
        </w:rPr>
        <w:t>ер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ом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лен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(на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этом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э</w:t>
      </w:r>
      <w:r w:rsidRPr="00EB5452">
        <w:rPr>
          <w:b/>
          <w:bCs/>
          <w:color w:val="000000"/>
          <w:spacing w:val="1"/>
          <w:sz w:val="28"/>
          <w:szCs w:val="28"/>
        </w:rPr>
        <w:t>та</w:t>
      </w:r>
      <w:r w:rsidRPr="00EB5452">
        <w:rPr>
          <w:b/>
          <w:bCs/>
          <w:color w:val="000000"/>
          <w:sz w:val="28"/>
          <w:szCs w:val="28"/>
        </w:rPr>
        <w:t>пе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оп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д</w:t>
      </w:r>
      <w:r w:rsidRPr="00EB5452">
        <w:rPr>
          <w:b/>
          <w:bCs/>
          <w:color w:val="000000"/>
          <w:spacing w:val="-3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от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pacing w:val="-1"/>
          <w:sz w:val="28"/>
          <w:szCs w:val="28"/>
        </w:rPr>
        <w:t>ки</w:t>
      </w:r>
      <w:r w:rsidRPr="00EB5452">
        <w:rPr>
          <w:b/>
          <w:bCs/>
          <w:color w:val="000000"/>
          <w:sz w:val="28"/>
          <w:szCs w:val="28"/>
        </w:rPr>
        <w:t>)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мо</w:t>
      </w:r>
      <w:r w:rsidRPr="00EB5452">
        <w:rPr>
          <w:b/>
          <w:bCs/>
          <w:color w:val="000000"/>
          <w:spacing w:val="-1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ет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явл</w:t>
      </w:r>
      <w:r w:rsidRPr="00EB5452">
        <w:rPr>
          <w:b/>
          <w:bCs/>
          <w:color w:val="000000"/>
          <w:spacing w:val="-2"/>
          <w:sz w:val="28"/>
          <w:szCs w:val="28"/>
        </w:rPr>
        <w:t>я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ься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енц</w:t>
      </w:r>
      <w:r w:rsidRPr="00EB5452">
        <w:rPr>
          <w:b/>
          <w:bCs/>
          <w:color w:val="000000"/>
          <w:spacing w:val="-1"/>
          <w:sz w:val="28"/>
          <w:szCs w:val="28"/>
        </w:rPr>
        <w:t>иа</w:t>
      </w:r>
      <w:r w:rsidRPr="00EB5452">
        <w:rPr>
          <w:b/>
          <w:bCs/>
          <w:color w:val="000000"/>
          <w:sz w:val="28"/>
          <w:szCs w:val="28"/>
        </w:rPr>
        <w:t>льн</w:t>
      </w:r>
      <w:r w:rsidRPr="00EB5452">
        <w:rPr>
          <w:b/>
          <w:bCs/>
          <w:color w:val="000000"/>
          <w:spacing w:val="-1"/>
          <w:sz w:val="28"/>
          <w:szCs w:val="28"/>
        </w:rPr>
        <w:t>ы</w:t>
      </w:r>
      <w:r w:rsidRPr="00EB5452">
        <w:rPr>
          <w:b/>
          <w:bCs/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точ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ом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3"/>
          <w:sz w:val="28"/>
          <w:szCs w:val="28"/>
        </w:rPr>
        <w:t>п</w:t>
      </w:r>
      <w:r w:rsidRPr="00EB5452">
        <w:rPr>
          <w:b/>
          <w:bCs/>
          <w:color w:val="000000"/>
          <w:sz w:val="28"/>
          <w:szCs w:val="28"/>
        </w:rPr>
        <w:t>овы</w:t>
      </w:r>
      <w:r w:rsidRPr="00EB5452">
        <w:rPr>
          <w:b/>
          <w:bCs/>
          <w:color w:val="000000"/>
          <w:spacing w:val="-2"/>
          <w:sz w:val="28"/>
          <w:szCs w:val="28"/>
        </w:rPr>
        <w:t>ш</w:t>
      </w:r>
      <w:r w:rsidRPr="00EB5452">
        <w:rPr>
          <w:b/>
          <w:bCs/>
          <w:color w:val="000000"/>
          <w:sz w:val="28"/>
          <w:szCs w:val="28"/>
        </w:rPr>
        <w:t>ен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ой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корроз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ст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льн</w:t>
      </w:r>
      <w:r w:rsidRPr="00EB5452">
        <w:rPr>
          <w:b/>
          <w:bCs/>
          <w:color w:val="000000"/>
          <w:spacing w:val="-1"/>
          <w:sz w:val="28"/>
          <w:szCs w:val="28"/>
        </w:rPr>
        <w:t>ы</w:t>
      </w:r>
      <w:r w:rsidRPr="00EB5452">
        <w:rPr>
          <w:b/>
          <w:bCs/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убоп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ов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дов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бо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уд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ан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сис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ме.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Д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сни</w:t>
      </w:r>
      <w:r w:rsidRPr="00EB5452">
        <w:rPr>
          <w:b/>
          <w:bCs/>
          <w:color w:val="000000"/>
          <w:spacing w:val="-2"/>
          <w:sz w:val="28"/>
          <w:szCs w:val="28"/>
        </w:rPr>
        <w:t>ж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не</w:t>
      </w:r>
      <w:r w:rsidRPr="00EB5452">
        <w:rPr>
          <w:b/>
          <w:bCs/>
          <w:color w:val="000000"/>
          <w:spacing w:val="1"/>
          <w:sz w:val="28"/>
          <w:szCs w:val="28"/>
        </w:rPr>
        <w:t>га</w:t>
      </w:r>
      <w:r w:rsidRPr="00EB5452">
        <w:rPr>
          <w:b/>
          <w:bCs/>
          <w:color w:val="000000"/>
          <w:spacing w:val="2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ого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оздей</w:t>
      </w:r>
      <w:r w:rsidRPr="00EB5452">
        <w:rPr>
          <w:b/>
          <w:bCs/>
          <w:color w:val="000000"/>
          <w:spacing w:val="-3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сл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од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,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тв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ре</w:t>
      </w:r>
      <w:r w:rsidRPr="00EB5452">
        <w:rPr>
          <w:b/>
          <w:bCs/>
          <w:color w:val="000000"/>
          <w:spacing w:val="-1"/>
          <w:sz w:val="28"/>
          <w:szCs w:val="28"/>
        </w:rPr>
        <w:t>нн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го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(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сл</w:t>
      </w:r>
      <w:r w:rsidRPr="00EB5452">
        <w:rPr>
          <w:b/>
          <w:bCs/>
          <w:color w:val="000000"/>
          <w:spacing w:val="2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од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не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рми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b/>
          <w:bCs/>
          <w:color w:val="000000"/>
          <w:spacing w:val="-1"/>
          <w:sz w:val="28"/>
          <w:szCs w:val="28"/>
        </w:rPr>
        <w:t>ет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8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р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нны</w:t>
      </w:r>
      <w:r w:rsidRPr="00EB5452">
        <w:rPr>
          <w:b/>
          <w:bCs/>
          <w:color w:val="000000"/>
          <w:sz w:val="28"/>
          <w:szCs w:val="28"/>
        </w:rPr>
        <w:t>й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pacing w:val="1"/>
          <w:sz w:val="28"/>
          <w:szCs w:val="28"/>
        </w:rPr>
        <w:t>сло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ле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подъ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ма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–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1,71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м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/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м</w:t>
      </w:r>
      <w:r w:rsidRPr="00EB5452">
        <w:rPr>
          <w:b/>
          <w:bCs/>
          <w:color w:val="000000"/>
          <w:spacing w:val="1"/>
          <w:sz w:val="28"/>
          <w:szCs w:val="28"/>
        </w:rPr>
        <w:t>3</w:t>
      </w:r>
      <w:r w:rsidRPr="00EB5452">
        <w:rPr>
          <w:b/>
          <w:bCs/>
          <w:color w:val="000000"/>
          <w:sz w:val="28"/>
          <w:szCs w:val="28"/>
        </w:rPr>
        <w:t>;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тв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нны</w:t>
      </w:r>
      <w:r w:rsidRPr="00EB5452">
        <w:rPr>
          <w:b/>
          <w:bCs/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кисл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пос</w:t>
      </w:r>
      <w:r w:rsidRPr="00EB5452">
        <w:rPr>
          <w:b/>
          <w:bCs/>
          <w:color w:val="000000"/>
          <w:spacing w:val="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чи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ки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–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>
        <w:rPr>
          <w:b/>
          <w:bCs/>
          <w:color w:val="000000"/>
          <w:spacing w:val="1"/>
          <w:sz w:val="28"/>
          <w:szCs w:val="28"/>
        </w:rPr>
        <w:t>10,61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м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/д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3).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Более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э</w:t>
      </w:r>
      <w:r w:rsidRPr="00EB5452">
        <w:rPr>
          <w:b/>
          <w:bCs/>
          <w:color w:val="000000"/>
          <w:spacing w:val="-2"/>
          <w:sz w:val="28"/>
          <w:szCs w:val="28"/>
        </w:rPr>
        <w:t>фф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ы</w:t>
      </w:r>
      <w:r w:rsidRPr="00EB5452">
        <w:rPr>
          <w:b/>
          <w:bCs/>
          <w:color w:val="000000"/>
          <w:sz w:val="28"/>
          <w:szCs w:val="28"/>
        </w:rPr>
        <w:t>м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сп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собом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де</w:t>
      </w:r>
      <w:r w:rsidRPr="00EB5452">
        <w:rPr>
          <w:b/>
          <w:bCs/>
          <w:color w:val="000000"/>
          <w:spacing w:val="-2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аза</w:t>
      </w:r>
      <w:r w:rsidRPr="00EB5452">
        <w:rPr>
          <w:b/>
          <w:bCs/>
          <w:color w:val="000000"/>
          <w:spacing w:val="-1"/>
          <w:sz w:val="28"/>
          <w:szCs w:val="28"/>
        </w:rPr>
        <w:t>ци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ляе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ся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pacing w:val="-2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уу</w:t>
      </w:r>
      <w:r w:rsidRPr="00EB5452">
        <w:rPr>
          <w:b/>
          <w:bCs/>
          <w:color w:val="000000"/>
          <w:spacing w:val="-2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миро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е.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</w:t>
      </w:r>
      <w:r w:rsidRPr="00EB5452">
        <w:rPr>
          <w:b/>
          <w:bCs/>
          <w:color w:val="000000"/>
          <w:spacing w:val="-1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ле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pacing w:val="1"/>
          <w:sz w:val="28"/>
          <w:szCs w:val="28"/>
        </w:rPr>
        <w:t>б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азн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ь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д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ой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проце</w:t>
      </w:r>
      <w:r w:rsidRPr="00EB5452">
        <w:rPr>
          <w:b/>
          <w:bCs/>
          <w:color w:val="000000"/>
          <w:spacing w:val="-3"/>
          <w:sz w:val="28"/>
          <w:szCs w:val="28"/>
        </w:rPr>
        <w:t>д</w:t>
      </w:r>
      <w:r w:rsidRPr="00EB5452">
        <w:rPr>
          <w:b/>
          <w:bCs/>
          <w:color w:val="000000"/>
          <w:spacing w:val="1"/>
          <w:sz w:val="28"/>
          <w:szCs w:val="28"/>
        </w:rPr>
        <w:t>у</w:t>
      </w:r>
      <w:r w:rsidRPr="00EB5452">
        <w:rPr>
          <w:b/>
          <w:bCs/>
          <w:color w:val="000000"/>
          <w:sz w:val="28"/>
          <w:szCs w:val="28"/>
        </w:rPr>
        <w:t>ры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ее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хн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ческая</w:t>
      </w:r>
      <w:r w:rsidRPr="00EB5452">
        <w:rPr>
          <w:color w:val="000000"/>
          <w:sz w:val="28"/>
          <w:szCs w:val="28"/>
        </w:rPr>
        <w:t xml:space="preserve">      </w:t>
      </w:r>
      <w:r w:rsidRPr="00EB5452">
        <w:rPr>
          <w:color w:val="000000"/>
          <w:spacing w:val="-14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р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b/>
          <w:bCs/>
          <w:color w:val="000000"/>
          <w:spacing w:val="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3"/>
          <w:sz w:val="28"/>
          <w:szCs w:val="28"/>
        </w:rPr>
        <w:t>з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ц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      </w:t>
      </w:r>
      <w:r w:rsidRPr="00EB5452">
        <w:rPr>
          <w:color w:val="000000"/>
          <w:spacing w:val="-1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з</w:t>
      </w:r>
      <w:r w:rsidRPr="00EB5452">
        <w:rPr>
          <w:b/>
          <w:bCs/>
          <w:color w:val="000000"/>
          <w:spacing w:val="-2"/>
          <w:sz w:val="28"/>
          <w:szCs w:val="28"/>
        </w:rPr>
        <w:t>м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ж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</w:r>
      <w:r w:rsidRPr="00EB5452">
        <w:rPr>
          <w:b/>
          <w:bCs/>
          <w:color w:val="000000"/>
          <w:sz w:val="28"/>
          <w:szCs w:val="28"/>
        </w:rPr>
        <w:t>пос</w:t>
      </w:r>
      <w:r w:rsidRPr="00EB5452">
        <w:rPr>
          <w:b/>
          <w:bCs/>
          <w:color w:val="000000"/>
          <w:spacing w:val="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b/>
          <w:bCs/>
          <w:color w:val="000000"/>
          <w:spacing w:val="-3"/>
          <w:sz w:val="28"/>
          <w:szCs w:val="28"/>
        </w:rPr>
        <w:t>п</w:t>
      </w:r>
      <w:r w:rsidRPr="00EB5452">
        <w:rPr>
          <w:b/>
          <w:bCs/>
          <w:color w:val="000000"/>
          <w:sz w:val="28"/>
          <w:szCs w:val="28"/>
        </w:rPr>
        <w:t>роведен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2"/>
          <w:sz w:val="28"/>
          <w:szCs w:val="28"/>
        </w:rPr>
        <w:t>а</w:t>
      </w:r>
      <w:r w:rsidRPr="00EB5452">
        <w:rPr>
          <w:b/>
          <w:bCs/>
          <w:color w:val="000000"/>
          <w:spacing w:val="1"/>
          <w:sz w:val="28"/>
          <w:szCs w:val="28"/>
        </w:rPr>
        <w:t>у</w:t>
      </w:r>
      <w:r w:rsidRPr="00EB5452">
        <w:rPr>
          <w:b/>
          <w:bCs/>
          <w:color w:val="000000"/>
          <w:spacing w:val="-2"/>
          <w:sz w:val="28"/>
          <w:szCs w:val="28"/>
        </w:rPr>
        <w:t>ч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pacing w:val="-3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-иссле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ов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льск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х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3"/>
          <w:sz w:val="28"/>
          <w:szCs w:val="28"/>
        </w:rPr>
        <w:t>ы</w:t>
      </w:r>
      <w:r w:rsidRPr="00EB5452">
        <w:rPr>
          <w:b/>
          <w:bCs/>
          <w:color w:val="000000"/>
          <w:sz w:val="28"/>
          <w:szCs w:val="28"/>
        </w:rPr>
        <w:t>тно-</w:t>
      </w:r>
      <w:r w:rsidRPr="00EB5452">
        <w:rPr>
          <w:b/>
          <w:bCs/>
          <w:color w:val="000000"/>
          <w:spacing w:val="-3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онс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рук</w:t>
      </w:r>
      <w:r w:rsidRPr="00EB5452">
        <w:rPr>
          <w:b/>
          <w:bCs/>
          <w:color w:val="000000"/>
          <w:spacing w:val="-1"/>
          <w:sz w:val="28"/>
          <w:szCs w:val="28"/>
        </w:rPr>
        <w:t>т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рск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х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аб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(вы</w:t>
      </w:r>
      <w:r w:rsidRPr="00EB5452">
        <w:rPr>
          <w:b/>
          <w:bCs/>
          <w:color w:val="000000"/>
          <w:spacing w:val="-1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одит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з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мки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1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хн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ческо</w:t>
      </w:r>
      <w:r w:rsidRPr="00EB5452">
        <w:rPr>
          <w:b/>
          <w:bCs/>
          <w:color w:val="000000"/>
          <w:spacing w:val="-2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з</w:t>
      </w:r>
      <w:r w:rsidRPr="00EB5452">
        <w:rPr>
          <w:b/>
          <w:bCs/>
          <w:color w:val="000000"/>
          <w:spacing w:val="1"/>
          <w:sz w:val="28"/>
          <w:szCs w:val="28"/>
        </w:rPr>
        <w:t>а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pacing w:val="-1"/>
          <w:sz w:val="28"/>
          <w:szCs w:val="28"/>
        </w:rPr>
        <w:t>ани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п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ан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работе).</w:t>
      </w:r>
    </w:p>
    <w:p w:rsidR="005E7892" w:rsidRPr="00EB5452" w:rsidRDefault="005E7892" w:rsidP="005E7892">
      <w:pPr>
        <w:spacing w:after="14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2132"/>
          <w:tab w:val="left" w:pos="3538"/>
          <w:tab w:val="left" w:pos="5577"/>
          <w:tab w:val="left" w:pos="6363"/>
          <w:tab w:val="left" w:pos="8817"/>
        </w:tabs>
        <w:spacing w:line="275" w:lineRule="auto"/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Дегаза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нтиля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дален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лоты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вент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ци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Насыщ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ода сам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одается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хн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ские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ё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бщим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V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800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 проис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исли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3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осст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ак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м.</w:t>
      </w:r>
      <w:r w:rsidRPr="00EB5452">
        <w:rPr>
          <w:color w:val="000000"/>
          <w:spacing w:val="1"/>
          <w:sz w:val="28"/>
          <w:szCs w:val="28"/>
        </w:rPr>
        <w:t xml:space="preserve"> З</w:t>
      </w:r>
      <w:r w:rsidRPr="00EB5452">
        <w:rPr>
          <w:color w:val="000000"/>
          <w:spacing w:val="-1"/>
          <w:sz w:val="28"/>
          <w:szCs w:val="28"/>
        </w:rPr>
        <w:t>ат</w:t>
      </w:r>
      <w:r w:rsidRPr="00EB5452">
        <w:rPr>
          <w:color w:val="000000"/>
          <w:sz w:val="28"/>
          <w:szCs w:val="28"/>
        </w:rPr>
        <w:t>ем из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техн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ами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одае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орн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 зак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ытого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которые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нции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зж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езива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Фил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–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све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ее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ее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ное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1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во, п</w:t>
      </w:r>
      <w:r w:rsidRPr="00EB5452">
        <w:rPr>
          <w:color w:val="000000"/>
          <w:spacing w:val="1"/>
          <w:sz w:val="28"/>
          <w:szCs w:val="28"/>
        </w:rPr>
        <w:t>ер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слой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щего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матери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асти 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тра,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щего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иала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ква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ев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тре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роис</w:t>
      </w:r>
      <w:r w:rsidRPr="00EB5452">
        <w:rPr>
          <w:color w:val="000000"/>
          <w:spacing w:val="-1"/>
          <w:sz w:val="28"/>
          <w:szCs w:val="28"/>
        </w:rPr>
        <w:t>ходи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оочистка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сей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мелк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фр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кая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схема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ил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свети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водя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(Ф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В) пр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рис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нке 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4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Далее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пает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истой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ы.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ми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ами,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ода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одае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ребит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ям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хоз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жд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хема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ВОС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№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4" w:line="120" w:lineRule="exact"/>
        <w:rPr>
          <w:color w:val="000000"/>
          <w:sz w:val="12"/>
          <w:szCs w:val="12"/>
        </w:rPr>
      </w:pPr>
    </w:p>
    <w:p w:rsidR="005E7892" w:rsidRPr="00EB5452" w:rsidRDefault="004E3C19" w:rsidP="005E7892">
      <w:pPr>
        <w:pStyle w:val="ae"/>
        <w:ind w:left="107"/>
        <w:rPr>
          <w:color w:val="000000"/>
          <w:sz w:val="20"/>
        </w:rPr>
      </w:pPr>
      <w:r w:rsidRPr="005E7892">
        <w:rPr>
          <w:noProof/>
          <w:color w:val="000000"/>
          <w:sz w:val="20"/>
        </w:rPr>
        <w:lastRenderedPageBreak/>
        <w:drawing>
          <wp:inline distT="0" distB="0" distL="0" distR="0">
            <wp:extent cx="5114925" cy="7219950"/>
            <wp:effectExtent l="0" t="0" r="9525" b="0"/>
            <wp:docPr id="5" name="image9.png" descr="C:\Users\syg.KURS74\Desktop\ф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syg.KURS74\Desktop\фов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92" w:rsidRPr="00EB5452" w:rsidRDefault="005E7892" w:rsidP="005E7892">
      <w:pPr>
        <w:pStyle w:val="ae"/>
        <w:spacing w:before="10"/>
        <w:rPr>
          <w:color w:val="000000"/>
          <w:sz w:val="16"/>
        </w:rPr>
      </w:pPr>
    </w:p>
    <w:p w:rsidR="005E7892" w:rsidRPr="00EB5452" w:rsidRDefault="005E7892" w:rsidP="005E7892">
      <w:pPr>
        <w:pStyle w:val="ae"/>
        <w:spacing w:before="89"/>
        <w:ind w:left="101"/>
        <w:rPr>
          <w:color w:val="000000"/>
        </w:rPr>
      </w:pPr>
      <w:r w:rsidRPr="00EB5452">
        <w:rPr>
          <w:color w:val="000000"/>
        </w:rPr>
        <w:t>Рисунок 6.Технологическая схема  фильтра осветительного  водяного  (ФОВ)</w:t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48" w:bottom="559" w:left="1701" w:header="720" w:footer="720" w:gutter="0"/>
          <w:cols w:space="708"/>
        </w:sectPr>
      </w:pPr>
    </w:p>
    <w:p w:rsidR="005E7892" w:rsidRPr="00EB5452" w:rsidRDefault="005E7892" w:rsidP="005E7892">
      <w:pPr>
        <w:spacing w:line="120" w:lineRule="exact"/>
        <w:rPr>
          <w:color w:val="000000"/>
          <w:sz w:val="12"/>
          <w:szCs w:val="12"/>
        </w:rPr>
      </w:pPr>
    </w:p>
    <w:p w:rsidR="005E7892" w:rsidRPr="00EB5452" w:rsidRDefault="005E7892" w:rsidP="005E7892">
      <w:pPr>
        <w:spacing w:line="120" w:lineRule="exact"/>
        <w:rPr>
          <w:color w:val="000000"/>
          <w:sz w:val="12"/>
          <w:szCs w:val="12"/>
        </w:rPr>
      </w:pPr>
    </w:p>
    <w:p w:rsidR="005E7892" w:rsidRPr="00EB5452" w:rsidRDefault="005E7892" w:rsidP="005E7892">
      <w:pPr>
        <w:spacing w:line="120" w:lineRule="exact"/>
        <w:rPr>
          <w:color w:val="000000"/>
          <w:sz w:val="12"/>
          <w:szCs w:val="12"/>
        </w:rPr>
      </w:pPr>
    </w:p>
    <w:p w:rsidR="005E7892" w:rsidRPr="00EB5452" w:rsidRDefault="005E7892" w:rsidP="005E7892">
      <w:pPr>
        <w:spacing w:line="120" w:lineRule="exact"/>
        <w:rPr>
          <w:color w:val="000000"/>
          <w:sz w:val="12"/>
          <w:szCs w:val="12"/>
        </w:rPr>
      </w:pPr>
    </w:p>
    <w:p w:rsidR="005E7892" w:rsidRPr="00EB5452" w:rsidRDefault="004E3C19" w:rsidP="005E7892">
      <w:pPr>
        <w:pStyle w:val="ae"/>
        <w:ind w:left="1397"/>
        <w:rPr>
          <w:color w:val="000000"/>
          <w:sz w:val="20"/>
        </w:rPr>
      </w:pPr>
      <w:r w:rsidRPr="005E7892">
        <w:rPr>
          <w:noProof/>
          <w:color w:val="000000"/>
          <w:sz w:val="20"/>
        </w:rPr>
        <w:drawing>
          <wp:inline distT="0" distB="0" distL="0" distR="0">
            <wp:extent cx="6115050" cy="4533900"/>
            <wp:effectExtent l="0" t="0" r="0" b="0"/>
            <wp:docPr id="6" name="image10.jpeg" descr="C:\Users\syg.KURS74\Desktop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C:\Users\syg.KURS74\Desktop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92" w:rsidRPr="00EB5452" w:rsidRDefault="005E7892" w:rsidP="005E7892">
      <w:pPr>
        <w:pStyle w:val="ae"/>
        <w:spacing w:before="211"/>
        <w:ind w:left="1482"/>
        <w:rPr>
          <w:color w:val="000000"/>
        </w:rPr>
      </w:pPr>
      <w:r w:rsidRPr="00EB5452">
        <w:rPr>
          <w:color w:val="000000"/>
        </w:rPr>
        <w:t>Рисунок 7. Технологическая схема ВОС станция №2.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6838" w:h="11906" w:orient="landscape"/>
          <w:pgMar w:top="711" w:right="850" w:bottom="702" w:left="1701" w:header="720" w:footer="720" w:gutter="0"/>
          <w:cols w:space="708"/>
        </w:sectPr>
      </w:pPr>
    </w:p>
    <w:p w:rsidR="005E7892" w:rsidRPr="00EB5452" w:rsidRDefault="005E7892" w:rsidP="005E7892">
      <w:pPr>
        <w:spacing w:line="270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В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ВОС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ходят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езив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2"/>
          <w:sz w:val="28"/>
          <w:szCs w:val="28"/>
        </w:rPr>
        <w:t>9</w:t>
      </w:r>
      <w:r w:rsidRPr="00EB5452">
        <w:rPr>
          <w:color w:val="000000"/>
          <w:spacing w:val="1"/>
          <w:sz w:val="28"/>
          <w:szCs w:val="28"/>
        </w:rPr>
        <w:t>8</w:t>
      </w:r>
      <w:r w:rsidRPr="00EB5452">
        <w:rPr>
          <w:color w:val="000000"/>
          <w:spacing w:val="-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9</w:t>
      </w:r>
      <w:r w:rsidRPr="00EB5452">
        <w:rPr>
          <w:color w:val="000000"/>
          <w:spacing w:val="-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0г.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роект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стью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pacing w:val="-1"/>
          <w:sz w:val="28"/>
          <w:szCs w:val="28"/>
        </w:rPr>
        <w:t>00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м</w:t>
      </w:r>
      <w:r w:rsidRPr="00EB5452">
        <w:rPr>
          <w:color w:val="000000"/>
          <w:spacing w:val="1"/>
          <w:position w:val="10"/>
          <w:sz w:val="18"/>
          <w:szCs w:val="18"/>
        </w:rPr>
        <w:t>3</w:t>
      </w:r>
      <w:r w:rsidRPr="00EB5452">
        <w:rPr>
          <w:color w:val="000000"/>
          <w:spacing w:val="2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т.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12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 вы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мощнос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езже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езив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6"/>
          <w:sz w:val="28"/>
          <w:szCs w:val="28"/>
        </w:rPr>
        <w:t>№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 счет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ль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ность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position w:val="10"/>
          <w:sz w:val="18"/>
          <w:szCs w:val="18"/>
        </w:rPr>
        <w:t>3</w:t>
      </w:r>
      <w:r w:rsidRPr="00EB5452">
        <w:rPr>
          <w:color w:val="000000"/>
          <w:spacing w:val="-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, (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изв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еличе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22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тра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изв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31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4</w:t>
      </w:r>
      <w:r w:rsidRPr="00EB5452">
        <w:rPr>
          <w:color w:val="000000"/>
          <w:spacing w:val="2"/>
          <w:sz w:val="28"/>
          <w:szCs w:val="28"/>
        </w:rPr>
        <w:t>м</w:t>
      </w:r>
      <w:r w:rsidRPr="00EB5452">
        <w:rPr>
          <w:color w:val="000000"/>
          <w:spacing w:val="1"/>
          <w:position w:val="10"/>
          <w:sz w:val="18"/>
          <w:szCs w:val="18"/>
        </w:rPr>
        <w:t>3</w:t>
      </w:r>
      <w:r w:rsidRPr="00EB5452">
        <w:rPr>
          <w:color w:val="000000"/>
          <w:spacing w:val="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6 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 xml:space="preserve">ов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стью</w:t>
      </w:r>
      <w:r w:rsidRPr="00EB5452">
        <w:rPr>
          <w:color w:val="000000"/>
          <w:spacing w:val="-1"/>
          <w:sz w:val="28"/>
          <w:szCs w:val="28"/>
        </w:rPr>
        <w:t xml:space="preserve"> 6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).</w:t>
      </w:r>
    </w:p>
    <w:p w:rsidR="005E7892" w:rsidRPr="00EB5452" w:rsidRDefault="005E7892" w:rsidP="005E7892">
      <w:pPr>
        <w:spacing w:after="7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208"/>
          <w:tab w:val="left" w:pos="3523"/>
          <w:tab w:val="left" w:pos="5816"/>
          <w:tab w:val="left" w:pos="8577"/>
        </w:tabs>
        <w:spacing w:line="275" w:lineRule="auto"/>
        <w:ind w:right="-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езива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№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2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 xml:space="preserve">2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экс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атации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роизв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й техно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о</w:t>
      </w:r>
      <w:r w:rsidRPr="00EB5452">
        <w:rPr>
          <w:color w:val="000000"/>
          <w:sz w:val="28"/>
          <w:szCs w:val="28"/>
        </w:rPr>
        <w:t>бор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итьевая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ода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анПиН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>1.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1"/>
          <w:sz w:val="28"/>
          <w:szCs w:val="28"/>
        </w:rPr>
        <w:t>07</w:t>
      </w:r>
      <w:r w:rsidRPr="00EB5452">
        <w:rPr>
          <w:color w:val="000000"/>
          <w:sz w:val="28"/>
          <w:szCs w:val="28"/>
        </w:rPr>
        <w:t>4-01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евая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а»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эпиде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радиа</w:t>
      </w:r>
      <w:r w:rsidRPr="00EB5452">
        <w:rPr>
          <w:color w:val="000000"/>
          <w:spacing w:val="-2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шении,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дна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хим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.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олеп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ес</w:t>
      </w:r>
      <w:r w:rsidRPr="00EB5452">
        <w:rPr>
          <w:color w:val="000000"/>
          <w:sz w:val="28"/>
          <w:szCs w:val="28"/>
        </w:rPr>
        <w:t>ким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йствам</w:t>
      </w:r>
      <w:r w:rsidRPr="00EB5452">
        <w:rPr>
          <w:color w:val="000000"/>
          <w:spacing w:val="1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лаг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меется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ти</w:t>
      </w:r>
      <w:r w:rsidRPr="00EB5452">
        <w:rPr>
          <w:color w:val="000000"/>
          <w:sz w:val="28"/>
          <w:szCs w:val="28"/>
        </w:rPr>
        <w:t>мой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нцен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 цве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ности.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491"/>
          <w:tab w:val="left" w:pos="3950"/>
          <w:tab w:val="left" w:pos="7715"/>
          <w:tab w:val="left" w:pos="9340"/>
        </w:tabs>
        <w:ind w:right="-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со</w:t>
      </w:r>
      <w:r w:rsidRPr="00EB5452">
        <w:rPr>
          <w:color w:val="000000"/>
          <w:sz w:val="28"/>
          <w:szCs w:val="28"/>
        </w:rPr>
        <w:t>ставу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подзе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ные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дро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рб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рие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ые,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еже гид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кальци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13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-1"/>
          <w:sz w:val="28"/>
          <w:szCs w:val="28"/>
        </w:rPr>
        <w:t>ин</w:t>
      </w:r>
      <w:r w:rsidRPr="00EB5452">
        <w:rPr>
          <w:color w:val="000000"/>
          <w:sz w:val="28"/>
          <w:szCs w:val="28"/>
        </w:rPr>
        <w:t>ой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аза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еля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0.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ПДК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9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 железа,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азота 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железа.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2537"/>
          <w:tab w:val="left" w:pos="3660"/>
          <w:tab w:val="left" w:pos="5164"/>
          <w:tab w:val="left" w:pos="7374"/>
          <w:tab w:val="left" w:pos="8824"/>
        </w:tabs>
        <w:ind w:right="-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ителей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чис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со</w:t>
      </w:r>
      <w:r w:rsidRPr="00EB5452">
        <w:rPr>
          <w:color w:val="000000"/>
          <w:sz w:val="28"/>
          <w:szCs w:val="28"/>
        </w:rPr>
        <w:t>гла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 xml:space="preserve">иН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.1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>4.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4-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евая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да.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 ц</w:t>
      </w:r>
      <w:r w:rsidRPr="00EB5452">
        <w:rPr>
          <w:color w:val="000000"/>
          <w:spacing w:val="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нтроль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ва. 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опас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оряч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го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я»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дря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орг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авитон»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ду вы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оект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обезжеле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№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№1.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бот</w:t>
      </w:r>
      <w:r w:rsidRPr="00EB5452">
        <w:rPr>
          <w:color w:val="000000"/>
          <w:sz w:val="28"/>
          <w:szCs w:val="28"/>
        </w:rPr>
        <w:t>ы вы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за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чет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дств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2721"/>
          <w:tab w:val="left" w:pos="3941"/>
          <w:tab w:val="left" w:pos="4941"/>
          <w:tab w:val="left" w:pos="5774"/>
          <w:tab w:val="left" w:pos="8169"/>
          <w:tab w:val="left" w:pos="8860"/>
          <w:tab w:val="left" w:pos="9421"/>
        </w:tabs>
        <w:spacing w:line="274" w:lineRule="auto"/>
        <w:ind w:right="-7" w:firstLine="63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Реконс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объ</w:t>
      </w:r>
      <w:r w:rsidRPr="00EB5452">
        <w:rPr>
          <w:color w:val="000000"/>
          <w:sz w:val="28"/>
          <w:szCs w:val="28"/>
        </w:rPr>
        <w:t>екта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ab/>
        <w:t>№1»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смат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ива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т,</w:t>
      </w:r>
      <w:r w:rsidRPr="00EB5452">
        <w:rPr>
          <w:color w:val="000000"/>
          <w:sz w:val="28"/>
          <w:szCs w:val="28"/>
        </w:rPr>
        <w:tab/>
        <w:t>что</w:t>
      </w:r>
      <w:r w:rsidRPr="00EB5452">
        <w:rPr>
          <w:color w:val="000000"/>
          <w:sz w:val="28"/>
          <w:szCs w:val="28"/>
        </w:rPr>
        <w:tab/>
        <w:t>на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азе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щей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ди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№1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обезжеле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иров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плекс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роиз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одите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стью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с.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м</w:t>
      </w:r>
      <w:r w:rsidRPr="00EB5452">
        <w:rPr>
          <w:color w:val="000000"/>
          <w:spacing w:val="2"/>
          <w:position w:val="10"/>
          <w:sz w:val="18"/>
          <w:szCs w:val="18"/>
        </w:rPr>
        <w:t>3</w:t>
      </w:r>
      <w:r w:rsidRPr="00EB5452">
        <w:rPr>
          <w:color w:val="000000"/>
          <w:spacing w:val="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 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ы,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ав</w:t>
      </w:r>
      <w:r w:rsidRPr="00EB5452">
        <w:rPr>
          <w:color w:val="000000"/>
          <w:sz w:val="28"/>
          <w:szCs w:val="28"/>
        </w:rPr>
        <w:t>тома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сс</w:t>
      </w:r>
      <w:r w:rsidRPr="00EB5452">
        <w:rPr>
          <w:color w:val="000000"/>
          <w:spacing w:val="4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.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хноло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кое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зж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езива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№2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дет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тать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ее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дет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вед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конс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ию.</w:t>
      </w:r>
    </w:p>
    <w:p w:rsidR="005E7892" w:rsidRPr="00EB5452" w:rsidRDefault="005E7892" w:rsidP="005E7892">
      <w:pPr>
        <w:rPr>
          <w:color w:val="000000"/>
        </w:rPr>
        <w:sectPr w:rsidR="005E7892" w:rsidRPr="00EB5452">
          <w:pgSz w:w="11906" w:h="16838"/>
          <w:pgMar w:top="711" w:right="833" w:bottom="702" w:left="1135" w:header="720" w:footer="720" w:gutter="0"/>
          <w:cols w:space="708"/>
        </w:sect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онные</w:t>
      </w:r>
      <w:r w:rsidRPr="00EB5452">
        <w:rPr>
          <w:color w:val="000000"/>
          <w:spacing w:val="-1"/>
          <w:sz w:val="28"/>
          <w:szCs w:val="28"/>
        </w:rPr>
        <w:t xml:space="preserve"> 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ы: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051"/>
          <w:tab w:val="left" w:pos="2603"/>
          <w:tab w:val="left" w:pos="4154"/>
          <w:tab w:val="left" w:pos="5319"/>
          <w:tab w:val="left" w:pos="5746"/>
          <w:tab w:val="left" w:pos="7410"/>
          <w:tab w:val="left" w:pos="8230"/>
        </w:tabs>
        <w:ind w:right="-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  <w:t>г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ском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селит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эк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 маг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</w:t>
      </w:r>
      <w:r w:rsidRPr="00EB5452">
        <w:rPr>
          <w:color w:val="000000"/>
          <w:spacing w:val="-1"/>
          <w:sz w:val="28"/>
          <w:szCs w:val="28"/>
        </w:rPr>
        <w:t>ьны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ХВ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дения,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ик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рт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ей,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КН</w:t>
      </w:r>
      <w:r w:rsidRPr="00EB5452">
        <w:rPr>
          <w:color w:val="000000"/>
          <w:sz w:val="28"/>
          <w:szCs w:val="28"/>
        </w:rPr>
        <w:t xml:space="preserve">С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 пре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риятие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– ЛГ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УП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071"/>
          <w:tab w:val="left" w:pos="3254"/>
          <w:tab w:val="left" w:pos="4100"/>
          <w:tab w:val="left" w:pos="5219"/>
          <w:tab w:val="left" w:pos="7227"/>
          <w:tab w:val="left" w:pos="9285"/>
        </w:tabs>
        <w:spacing w:line="277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  <w:t>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ab/>
        <w:t>зо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рода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прово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z w:val="28"/>
          <w:szCs w:val="28"/>
        </w:rPr>
        <w:tab/>
        <w:t>сет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, К</w:t>
      </w:r>
      <w:r w:rsidRPr="00EB5452">
        <w:rPr>
          <w:color w:val="000000"/>
          <w:spacing w:val="-3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 ос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яет </w:t>
      </w:r>
      <w:r w:rsidRPr="00EB5452">
        <w:rPr>
          <w:color w:val="000000"/>
          <w:spacing w:val="-1"/>
          <w:sz w:val="28"/>
          <w:szCs w:val="28"/>
        </w:rPr>
        <w:t>ОА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«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рг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тне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тегаз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ителя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ево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тся: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ромышл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нальн</w:t>
      </w:r>
      <w:r w:rsidRPr="00EB5452">
        <w:rPr>
          <w:color w:val="000000"/>
          <w:spacing w:val="5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зон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, также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ется для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пожа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шения.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3" w:lineRule="auto"/>
        <w:ind w:right="-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дня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день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1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%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ище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ой водо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ма,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промыш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енные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 под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трали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ию.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ема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–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дин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116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зя</w:t>
      </w:r>
      <w:r w:rsidRPr="00EB5452">
        <w:rPr>
          <w:color w:val="000000"/>
          <w:sz w:val="28"/>
          <w:szCs w:val="28"/>
        </w:rPr>
        <w:t>йстве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о-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го,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изв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о,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жа</w:t>
      </w:r>
      <w:r w:rsidRPr="00EB5452">
        <w:rPr>
          <w:color w:val="000000"/>
          <w:spacing w:val="-1"/>
          <w:sz w:val="28"/>
          <w:szCs w:val="28"/>
        </w:rPr>
        <w:t>рно</w:t>
      </w:r>
      <w:r w:rsidRPr="00EB5452">
        <w:rPr>
          <w:color w:val="000000"/>
          <w:sz w:val="28"/>
          <w:szCs w:val="28"/>
        </w:rPr>
        <w:t>го наз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д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2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pacing w:val="-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3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5 кг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1"/>
          <w:sz w:val="28"/>
          <w:szCs w:val="28"/>
        </w:rPr>
        <w:t>м</w:t>
      </w:r>
      <w:r w:rsidRPr="00EB5452">
        <w:rPr>
          <w:color w:val="000000"/>
          <w:spacing w:val="1"/>
          <w:position w:val="10"/>
          <w:sz w:val="18"/>
          <w:szCs w:val="18"/>
        </w:rPr>
        <w:t>2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5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оэт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2759"/>
          <w:tab w:val="left" w:pos="3222"/>
          <w:tab w:val="left" w:pos="5881"/>
          <w:tab w:val="left" w:pos="6716"/>
          <w:tab w:val="left" w:pos="8554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Маг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вн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ква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ab/>
        <w:t>се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вмес</w:t>
      </w:r>
      <w:r w:rsidRPr="00EB5452">
        <w:rPr>
          <w:color w:val="000000"/>
          <w:spacing w:val="-2"/>
          <w:sz w:val="28"/>
          <w:szCs w:val="28"/>
        </w:rPr>
        <w:t>тн</w:t>
      </w:r>
      <w:r w:rsidRPr="00EB5452">
        <w:rPr>
          <w:color w:val="000000"/>
          <w:sz w:val="28"/>
          <w:szCs w:val="28"/>
        </w:rPr>
        <w:t>о с сетя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и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оряче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line="275" w:lineRule="auto"/>
        <w:ind w:right="-20" w:firstLine="566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Одной из</w:t>
      </w:r>
      <w:r>
        <w:rPr>
          <w:color w:val="000000"/>
          <w:spacing w:val="149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бле</w:t>
      </w:r>
      <w:r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>ой</w:t>
      </w:r>
      <w:r>
        <w:rPr>
          <w:color w:val="000000"/>
          <w:spacing w:val="153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оп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дн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1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сетей</w:t>
      </w:r>
      <w:r>
        <w:rPr>
          <w:color w:val="000000"/>
          <w:spacing w:val="15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яет</w:t>
      </w:r>
      <w:r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>я повышенная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х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ва</w:t>
      </w:r>
      <w:r>
        <w:rPr>
          <w:color w:val="000000"/>
          <w:spacing w:val="-3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9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б, что приводит к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в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чению</w:t>
      </w:r>
      <w:r>
        <w:rPr>
          <w:color w:val="000000"/>
          <w:sz w:val="28"/>
          <w:szCs w:val="28"/>
        </w:rPr>
        <w:t xml:space="preserve"> п</w:t>
      </w:r>
      <w:r>
        <w:rPr>
          <w:color w:val="000000"/>
          <w:spacing w:val="2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сть</w:t>
      </w:r>
      <w:r>
        <w:rPr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обрас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ан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я,</w:t>
      </w:r>
      <w:r>
        <w:rPr>
          <w:color w:val="000000"/>
          <w:spacing w:val="2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z w:val="28"/>
          <w:szCs w:val="28"/>
        </w:rPr>
        <w:t>а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ор</w:t>
      </w:r>
      <w:r>
        <w:rPr>
          <w:color w:val="000000"/>
          <w:spacing w:val="-2"/>
          <w:sz w:val="28"/>
          <w:szCs w:val="28"/>
        </w:rPr>
        <w:t>ы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би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pacing w:val="-1"/>
          <w:sz w:val="28"/>
          <w:szCs w:val="28"/>
        </w:rPr>
        <w:t>ю</w:t>
      </w:r>
      <w:r>
        <w:rPr>
          <w:color w:val="000000"/>
          <w:sz w:val="28"/>
          <w:szCs w:val="28"/>
        </w:rPr>
        <w:t>тся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мею</w:t>
      </w:r>
      <w:r>
        <w:rPr>
          <w:color w:val="000000"/>
          <w:spacing w:val="-3"/>
          <w:sz w:val="28"/>
          <w:szCs w:val="28"/>
        </w:rPr>
        <w:t>щ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еся</w:t>
      </w:r>
      <w:r>
        <w:rPr>
          <w:color w:val="000000"/>
          <w:spacing w:val="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2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ке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м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си. Рез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pacing w:val="1"/>
          <w:sz w:val="28"/>
          <w:szCs w:val="28"/>
        </w:rPr>
        <w:t>л</w:t>
      </w:r>
      <w:r>
        <w:rPr>
          <w:color w:val="000000"/>
          <w:sz w:val="28"/>
          <w:szCs w:val="28"/>
        </w:rPr>
        <w:t>ьтатом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>ет</w:t>
      </w:r>
      <w:r>
        <w:rPr>
          <w:color w:val="000000"/>
          <w:sz w:val="28"/>
          <w:szCs w:val="28"/>
        </w:rPr>
        <w:t>ся</w:t>
      </w:r>
      <w:r>
        <w:rPr>
          <w:color w:val="000000"/>
          <w:spacing w:val="15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к</w:t>
      </w:r>
      <w:r>
        <w:rPr>
          <w:color w:val="000000"/>
          <w:sz w:val="28"/>
          <w:szCs w:val="28"/>
        </w:rPr>
        <w:t>ая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pacing w:val="-2"/>
          <w:sz w:val="28"/>
          <w:szCs w:val="28"/>
        </w:rPr>
        <w:t>р</w:t>
      </w:r>
      <w:r>
        <w:rPr>
          <w:color w:val="000000"/>
          <w:sz w:val="28"/>
          <w:szCs w:val="28"/>
        </w:rPr>
        <w:t>ийность</w:t>
      </w:r>
      <w:r>
        <w:rPr>
          <w:color w:val="000000"/>
          <w:spacing w:val="15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pacing w:val="-2"/>
          <w:sz w:val="28"/>
          <w:szCs w:val="28"/>
        </w:rPr>
        <w:t>о</w:t>
      </w:r>
      <w:r>
        <w:rPr>
          <w:color w:val="000000"/>
          <w:sz w:val="28"/>
          <w:szCs w:val="28"/>
        </w:rPr>
        <w:t>б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нно</w:t>
      </w:r>
      <w:r>
        <w:rPr>
          <w:color w:val="000000"/>
          <w:spacing w:val="155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Г</w:t>
      </w:r>
      <w:r>
        <w:rPr>
          <w:color w:val="000000"/>
          <w:sz w:val="28"/>
          <w:szCs w:val="28"/>
        </w:rPr>
        <w:t>ВС,</w:t>
      </w:r>
      <w:r>
        <w:rPr>
          <w:color w:val="000000"/>
          <w:spacing w:val="157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икнов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е втори</w:t>
      </w:r>
      <w:r>
        <w:rPr>
          <w:color w:val="000000"/>
          <w:spacing w:val="-2"/>
          <w:sz w:val="28"/>
          <w:szCs w:val="28"/>
        </w:rPr>
        <w:t>ч</w:t>
      </w:r>
      <w:r>
        <w:rPr>
          <w:color w:val="000000"/>
          <w:sz w:val="28"/>
          <w:szCs w:val="28"/>
        </w:rPr>
        <w:t>ных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г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z w:val="28"/>
          <w:szCs w:val="28"/>
        </w:rPr>
        <w:t>язн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допро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>од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z w:val="28"/>
          <w:szCs w:val="28"/>
        </w:rPr>
        <w:t>ых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>х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ф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ц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та</w:t>
      </w:r>
      <w:r>
        <w:rPr>
          <w:color w:val="000000"/>
          <w:spacing w:val="5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воды</w:t>
      </w:r>
      <w:r>
        <w:rPr>
          <w:color w:val="000000"/>
          <w:spacing w:val="4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>
        <w:rPr>
          <w:color w:val="000000"/>
          <w:spacing w:val="48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>ь</w:t>
      </w:r>
      <w:r>
        <w:rPr>
          <w:color w:val="000000"/>
          <w:spacing w:val="-2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х </w:t>
      </w:r>
      <w:r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>частка</w:t>
      </w:r>
      <w:r>
        <w:rPr>
          <w:color w:val="000000"/>
          <w:spacing w:val="1"/>
          <w:sz w:val="28"/>
          <w:szCs w:val="28"/>
        </w:rPr>
        <w:t>х</w:t>
      </w:r>
      <w:r>
        <w:rPr>
          <w:color w:val="000000"/>
          <w:sz w:val="28"/>
          <w:szCs w:val="28"/>
        </w:rPr>
        <w:t>,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нн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го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меньш</w:t>
      </w:r>
      <w:r>
        <w:rPr>
          <w:color w:val="000000"/>
          <w:spacing w:val="-3"/>
          <w:sz w:val="28"/>
          <w:szCs w:val="28"/>
        </w:rPr>
        <w:t>е</w:t>
      </w:r>
      <w:r>
        <w:rPr>
          <w:color w:val="000000"/>
          <w:sz w:val="28"/>
          <w:szCs w:val="28"/>
        </w:rPr>
        <w:t>н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>
        <w:rPr>
          <w:color w:val="000000"/>
          <w:spacing w:val="12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</w:t>
      </w:r>
      <w:r>
        <w:rPr>
          <w:color w:val="000000"/>
          <w:spacing w:val="-1"/>
          <w:sz w:val="28"/>
          <w:szCs w:val="28"/>
        </w:rPr>
        <w:t>и</w:t>
      </w:r>
      <w:r>
        <w:rPr>
          <w:color w:val="000000"/>
          <w:sz w:val="28"/>
          <w:szCs w:val="28"/>
        </w:rPr>
        <w:t>аме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ра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>б.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Сте</w:t>
      </w:r>
      <w:r>
        <w:rPr>
          <w:color w:val="000000"/>
          <w:spacing w:val="1"/>
          <w:sz w:val="28"/>
          <w:szCs w:val="28"/>
        </w:rPr>
        <w:t>п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нь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pacing w:val="-2"/>
          <w:sz w:val="28"/>
          <w:szCs w:val="28"/>
        </w:rPr>
        <w:t>з</w:t>
      </w:r>
      <w:r>
        <w:rPr>
          <w:color w:val="000000"/>
          <w:sz w:val="28"/>
          <w:szCs w:val="28"/>
        </w:rPr>
        <w:t>носа</w:t>
      </w:r>
      <w:r>
        <w:rPr>
          <w:color w:val="000000"/>
          <w:spacing w:val="12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тей с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став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ет – </w:t>
      </w:r>
      <w:r>
        <w:rPr>
          <w:color w:val="000000"/>
          <w:spacing w:val="-2"/>
          <w:sz w:val="28"/>
          <w:szCs w:val="28"/>
        </w:rPr>
        <w:t>69,31</w:t>
      </w:r>
      <w:r>
        <w:rPr>
          <w:color w:val="000000"/>
          <w:sz w:val="28"/>
          <w:szCs w:val="28"/>
        </w:rPr>
        <w:t xml:space="preserve"> %.</w:t>
      </w:r>
      <w:r>
        <w:rPr>
          <w:color w:val="000000"/>
          <w:spacing w:val="-1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о 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>счёт</w:t>
      </w:r>
      <w:r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м </w:t>
      </w:r>
      <w:r>
        <w:rPr>
          <w:color w:val="000000"/>
          <w:spacing w:val="-1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отери </w:t>
      </w:r>
      <w:r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оды 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остав</w:t>
      </w:r>
      <w:r>
        <w:rPr>
          <w:color w:val="000000"/>
          <w:spacing w:val="-1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яют </w:t>
      </w:r>
      <w:r>
        <w:rPr>
          <w:color w:val="000000"/>
          <w:spacing w:val="-1"/>
          <w:sz w:val="28"/>
          <w:szCs w:val="28"/>
        </w:rPr>
        <w:t>10</w:t>
      </w:r>
      <w:r>
        <w:rPr>
          <w:color w:val="000000"/>
          <w:sz w:val="28"/>
          <w:szCs w:val="28"/>
        </w:rPr>
        <w:t>%</w:t>
      </w:r>
    </w:p>
    <w:p w:rsidR="005E7892" w:rsidRPr="009577E6" w:rsidRDefault="005E7892" w:rsidP="005E7892">
      <w:pPr>
        <w:spacing w:line="275" w:lineRule="auto"/>
        <w:ind w:right="-20" w:firstLine="566"/>
        <w:jc w:val="both"/>
        <w:rPr>
          <w:color w:val="000000"/>
          <w:sz w:val="28"/>
          <w:szCs w:val="28"/>
        </w:rPr>
      </w:pPr>
      <w:r w:rsidRPr="009577E6">
        <w:rPr>
          <w:color w:val="000000"/>
          <w:sz w:val="28"/>
          <w:szCs w:val="28"/>
        </w:rPr>
        <w:t>Перечень</w:t>
      </w:r>
      <w:r w:rsidRPr="009577E6">
        <w:rPr>
          <w:color w:val="000000"/>
          <w:sz w:val="28"/>
          <w:szCs w:val="28"/>
        </w:rPr>
        <w:tab/>
        <w:t>основного</w:t>
      </w:r>
      <w:r w:rsidRPr="009577E6">
        <w:rPr>
          <w:color w:val="000000"/>
          <w:sz w:val="28"/>
          <w:szCs w:val="28"/>
        </w:rPr>
        <w:tab/>
        <w:t>и</w:t>
      </w:r>
      <w:r w:rsidRPr="009577E6">
        <w:rPr>
          <w:color w:val="000000"/>
          <w:sz w:val="28"/>
          <w:szCs w:val="28"/>
        </w:rPr>
        <w:tab/>
        <w:t>вспомогательного</w:t>
      </w:r>
      <w:r w:rsidRPr="009577E6">
        <w:rPr>
          <w:color w:val="000000"/>
          <w:sz w:val="28"/>
          <w:szCs w:val="28"/>
        </w:rPr>
        <w:tab/>
        <w:t>оборудовани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ab/>
        <w:t xml:space="preserve">в </w:t>
      </w:r>
      <w:r w:rsidRPr="009577E6">
        <w:rPr>
          <w:color w:val="000000"/>
          <w:sz w:val="28"/>
          <w:szCs w:val="28"/>
        </w:rPr>
        <w:t>системе водоснабжения представлен в таблице 5.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5E7892" w:rsidRDefault="005E7892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5E7892" w:rsidRDefault="005E7892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215E5C" w:rsidRDefault="00215E5C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215E5C" w:rsidRDefault="00215E5C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215E5C" w:rsidRDefault="00215E5C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215E5C" w:rsidRDefault="00215E5C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215E5C" w:rsidRDefault="00215E5C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215E5C" w:rsidRDefault="00215E5C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tabs>
          <w:tab w:val="left" w:pos="1922"/>
          <w:tab w:val="left" w:pos="2488"/>
          <w:tab w:val="left" w:pos="4002"/>
          <w:tab w:val="left" w:pos="4508"/>
          <w:tab w:val="left" w:pos="6889"/>
          <w:tab w:val="left" w:pos="8909"/>
        </w:tabs>
        <w:spacing w:line="274" w:lineRule="auto"/>
        <w:ind w:left="566" w:right="4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мо</w:t>
      </w:r>
      <w:r w:rsidRPr="00EB5452">
        <w:rPr>
          <w:color w:val="000000"/>
          <w:sz w:val="28"/>
          <w:szCs w:val="28"/>
        </w:rPr>
        <w:t>гате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я.</w:t>
      </w:r>
    </w:p>
    <w:tbl>
      <w:tblPr>
        <w:tblW w:w="9498" w:type="dxa"/>
        <w:tblInd w:w="-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39"/>
        <w:gridCol w:w="462"/>
        <w:gridCol w:w="1590"/>
        <w:gridCol w:w="35"/>
        <w:gridCol w:w="524"/>
        <w:gridCol w:w="43"/>
        <w:gridCol w:w="1134"/>
        <w:gridCol w:w="1276"/>
        <w:gridCol w:w="13"/>
        <w:gridCol w:w="1121"/>
      </w:tblGrid>
      <w:tr w:rsidR="005E7892" w:rsidRPr="00EB5452" w:rsidTr="005E7892">
        <w:trPr>
          <w:cantSplit/>
          <w:trHeight w:hRule="exact" w:val="326"/>
        </w:trPr>
        <w:tc>
          <w:tcPr>
            <w:tcW w:w="3762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2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7" w:lineRule="auto"/>
              <w:ind w:left="844" w:right="786"/>
              <w:jc w:val="center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На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менова</w:t>
            </w:r>
            <w:r w:rsidRPr="00EB5452">
              <w:rPr>
                <w:b/>
                <w:bCs/>
                <w:color w:val="000000"/>
                <w:spacing w:val="1"/>
              </w:rPr>
              <w:t>ни</w:t>
            </w:r>
            <w:r w:rsidRPr="00EB5452">
              <w:rPr>
                <w:b/>
                <w:bCs/>
                <w:color w:val="000000"/>
              </w:rPr>
              <w:t>е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обору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ования</w:t>
            </w:r>
          </w:p>
        </w:tc>
        <w:tc>
          <w:tcPr>
            <w:tcW w:w="162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655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Марка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47"/>
              <w:jc w:val="center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Е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.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из</w:t>
            </w:r>
            <w:r w:rsidRPr="00EB5452">
              <w:rPr>
                <w:color w:val="000000"/>
                <w:spacing w:val="5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м</w:t>
            </w:r>
          </w:p>
        </w:tc>
        <w:tc>
          <w:tcPr>
            <w:tcW w:w="354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42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  <w:spacing w:val="1"/>
              </w:rPr>
              <w:t>Л</w:t>
            </w:r>
            <w:r w:rsidRPr="00EB5452">
              <w:rPr>
                <w:b/>
                <w:bCs/>
                <w:color w:val="000000"/>
              </w:rPr>
              <w:t>я</w:t>
            </w:r>
            <w:r w:rsidRPr="00EB5452">
              <w:rPr>
                <w:b/>
                <w:bCs/>
                <w:color w:val="000000"/>
                <w:spacing w:val="-1"/>
              </w:rPr>
              <w:t>н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ор</w:t>
            </w:r>
          </w:p>
        </w:tc>
      </w:tr>
      <w:tr w:rsidR="005E7892" w:rsidRPr="00EB5452" w:rsidTr="005E7892">
        <w:trPr>
          <w:cantSplit/>
          <w:trHeight w:hRule="exact" w:val="1617"/>
        </w:trPr>
        <w:tc>
          <w:tcPr>
            <w:tcW w:w="3762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62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74" w:lineRule="auto"/>
              <w:ind w:left="150" w:right="93"/>
              <w:jc w:val="center"/>
              <w:rPr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уч.10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од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пи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ьевой воды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spacing w:line="274" w:lineRule="auto"/>
              <w:ind w:left="140" w:right="83"/>
              <w:jc w:val="center"/>
              <w:rPr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уч.11</w:t>
            </w:r>
            <w:r w:rsidRPr="00EB5452">
              <w:rPr>
                <w:color w:val="000000"/>
              </w:rPr>
              <w:t xml:space="preserve"> 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и </w:t>
            </w:r>
            <w:r w:rsidRPr="00EB5452">
              <w:rPr>
                <w:color w:val="000000"/>
                <w:spacing w:val="1"/>
              </w:rPr>
              <w:t>пи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ьевой воды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26" w:right="66"/>
              <w:jc w:val="center"/>
              <w:rPr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уч.12</w:t>
            </w:r>
            <w:r w:rsidRPr="00EB5452">
              <w:rPr>
                <w:color w:val="000000"/>
              </w:rPr>
              <w:t xml:space="preserve">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 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и </w:t>
            </w:r>
            <w:r w:rsidRPr="00EB5452">
              <w:rPr>
                <w:color w:val="000000"/>
                <w:spacing w:val="1"/>
              </w:rPr>
              <w:t>пи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ьевой воды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анция об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зжелез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ия</w:t>
            </w:r>
          </w:p>
        </w:tc>
        <w:tc>
          <w:tcPr>
            <w:tcW w:w="16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8000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</w:t>
            </w: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3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3" w:lineRule="auto"/>
              <w:ind w:left="108" w:right="243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ва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одо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аборн</w:t>
            </w:r>
            <w:r w:rsidRPr="00EB5452">
              <w:rPr>
                <w:color w:val="000000"/>
                <w:spacing w:val="-2"/>
              </w:rPr>
              <w:t>а</w:t>
            </w:r>
            <w:r w:rsidRPr="00EB5452">
              <w:rPr>
                <w:color w:val="000000"/>
              </w:rPr>
              <w:t xml:space="preserve">я с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ерфорирован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 xml:space="preserve">й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ол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16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7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949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ар</w:t>
            </w:r>
          </w:p>
        </w:tc>
      </w:tr>
      <w:tr w:rsidR="005E7892" w:rsidRPr="00EB5452" w:rsidTr="005E7892">
        <w:trPr>
          <w:cantSplit/>
          <w:trHeight w:hRule="exact" w:val="643"/>
        </w:trPr>
        <w:tc>
          <w:tcPr>
            <w:tcW w:w="3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  <w:w w:val="101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V</w:t>
            </w:r>
            <w:r w:rsidRPr="00EB5452">
              <w:rPr>
                <w:color w:val="000000"/>
                <w:spacing w:val="-1"/>
              </w:rPr>
              <w:t>=</w:t>
            </w:r>
            <w:r w:rsidRPr="00EB5452">
              <w:rPr>
                <w:color w:val="000000"/>
              </w:rPr>
              <w:t>5000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3</w:t>
            </w:r>
          </w:p>
        </w:tc>
        <w:tc>
          <w:tcPr>
            <w:tcW w:w="16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5" w:right="440"/>
              <w:rPr>
                <w:color w:val="000000"/>
              </w:rPr>
            </w:pP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>ой 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71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3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  <w:w w:val="101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V</w:t>
            </w:r>
            <w:r w:rsidRPr="00EB5452">
              <w:rPr>
                <w:color w:val="000000"/>
                <w:spacing w:val="-1"/>
              </w:rPr>
              <w:t>=</w:t>
            </w:r>
            <w:r w:rsidRPr="00EB5452">
              <w:rPr>
                <w:color w:val="000000"/>
              </w:rPr>
              <w:t>2000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3</w:t>
            </w:r>
          </w:p>
        </w:tc>
        <w:tc>
          <w:tcPr>
            <w:tcW w:w="16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4" w:lineRule="auto"/>
              <w:ind w:left="105" w:right="440"/>
              <w:rPr>
                <w:color w:val="000000"/>
              </w:rPr>
            </w:pP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>ой 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7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43"/>
        </w:trPr>
        <w:tc>
          <w:tcPr>
            <w:tcW w:w="3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  <w:w w:val="101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V</w:t>
            </w:r>
            <w:r w:rsidRPr="00EB5452">
              <w:rPr>
                <w:color w:val="000000"/>
                <w:spacing w:val="-1"/>
              </w:rPr>
              <w:t>=</w:t>
            </w:r>
            <w:r w:rsidRPr="00EB5452">
              <w:rPr>
                <w:color w:val="000000"/>
              </w:rPr>
              <w:t>400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3</w:t>
            </w:r>
          </w:p>
        </w:tc>
        <w:tc>
          <w:tcPr>
            <w:tcW w:w="16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5" w:right="440"/>
              <w:rPr>
                <w:color w:val="000000"/>
              </w:rPr>
            </w:pP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>ой 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949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ы пог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жные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2"/>
              </w:rPr>
              <w:t>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водитель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: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46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6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G</w:t>
            </w:r>
            <w:r w:rsidRPr="00EB5452">
              <w:rPr>
                <w:color w:val="000000"/>
                <w:spacing w:val="-1"/>
              </w:rPr>
              <w:t>r</w:t>
            </w:r>
            <w:r w:rsidRPr="00EB5452">
              <w:rPr>
                <w:color w:val="000000"/>
              </w:rPr>
              <w:t>undfos S</w:t>
            </w:r>
            <w:r w:rsidRPr="00EB5452">
              <w:rPr>
                <w:color w:val="000000"/>
                <w:spacing w:val="1"/>
              </w:rPr>
              <w:t>P</w:t>
            </w:r>
            <w:r w:rsidRPr="00EB5452">
              <w:rPr>
                <w:color w:val="000000"/>
              </w:rPr>
              <w:t>46-11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76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6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ЭЦ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1"/>
              </w:rPr>
              <w:t>8</w:t>
            </w:r>
            <w:r w:rsidRPr="00EB5452">
              <w:rPr>
                <w:color w:val="000000"/>
              </w:rPr>
              <w:t>-40-180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949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робежные на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ы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сторо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его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а про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ел</w:t>
            </w:r>
            <w:r w:rsidRPr="00EB5452">
              <w:rPr>
                <w:color w:val="000000"/>
                <w:spacing w:val="-2"/>
              </w:rPr>
              <w:t>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:</w:t>
            </w:r>
          </w:p>
        </w:tc>
      </w:tr>
      <w:tr w:rsidR="005E7892" w:rsidRPr="00EB5452" w:rsidTr="005E7892">
        <w:trPr>
          <w:cantSplit/>
          <w:trHeight w:hRule="exact" w:val="55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787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21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4"/>
              <w:ind w:left="571" w:right="-20"/>
              <w:rPr>
                <w:color w:val="000000"/>
              </w:rPr>
            </w:pPr>
            <w:r w:rsidRPr="00EB5452">
              <w:rPr>
                <w:color w:val="000000"/>
              </w:rPr>
              <w:t>G</w:t>
            </w:r>
            <w:r w:rsidRPr="00EB5452">
              <w:rPr>
                <w:color w:val="000000"/>
                <w:spacing w:val="-1"/>
              </w:rPr>
              <w:t>r</w:t>
            </w:r>
            <w:r w:rsidRPr="00EB5452">
              <w:rPr>
                <w:color w:val="000000"/>
              </w:rPr>
              <w:t>undfos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5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500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21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4"/>
              <w:ind w:left="511" w:right="-20"/>
              <w:rPr>
                <w:color w:val="000000"/>
              </w:rPr>
            </w:pPr>
            <w:r w:rsidRPr="00EB5452">
              <w:rPr>
                <w:color w:val="000000"/>
              </w:rPr>
              <w:t>1Д 500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63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5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315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21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2"/>
              <w:ind w:left="458" w:right="-20"/>
              <w:rPr>
                <w:color w:val="000000"/>
              </w:rPr>
            </w:pPr>
            <w:r w:rsidRPr="00EB5452">
              <w:rPr>
                <w:color w:val="000000"/>
              </w:rPr>
              <w:t>1Д 315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71а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2"/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</w:tr>
      <w:tr w:rsidR="005E7892" w:rsidRPr="00EB5452" w:rsidTr="005E7892">
        <w:trPr>
          <w:cantSplit/>
          <w:trHeight w:hRule="exact" w:val="55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21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4"/>
              <w:ind w:left="571" w:right="-20"/>
              <w:rPr>
                <w:color w:val="000000"/>
              </w:rPr>
            </w:pPr>
            <w:r w:rsidRPr="00EB5452">
              <w:rPr>
                <w:color w:val="000000"/>
              </w:rPr>
              <w:t>Д 200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90</w:t>
            </w:r>
          </w:p>
        </w:tc>
        <w:tc>
          <w:tcPr>
            <w:tcW w:w="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14"/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ы ко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соль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од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енчатые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</w:rPr>
              <w:t>вод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тел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: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90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633" w:right="-20"/>
              <w:rPr>
                <w:color w:val="000000"/>
              </w:rPr>
            </w:pPr>
            <w:r w:rsidRPr="00EB5452">
              <w:rPr>
                <w:color w:val="000000"/>
              </w:rPr>
              <w:t>К 90-55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90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H</w:t>
            </w:r>
            <w:r w:rsidRPr="00EB5452">
              <w:rPr>
                <w:color w:val="000000"/>
                <w:spacing w:val="-1"/>
              </w:rPr>
              <w:t>=</w:t>
            </w:r>
            <w:r w:rsidRPr="00EB5452">
              <w:rPr>
                <w:color w:val="000000"/>
              </w:rPr>
              <w:t>116 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4" w:lineRule="auto"/>
              <w:ind w:left="328" w:right="269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H</w:t>
            </w:r>
            <w:r w:rsidRPr="00EB5452">
              <w:rPr>
                <w:color w:val="000000"/>
                <w:spacing w:val="-3"/>
              </w:rPr>
              <w:t>y</w:t>
            </w:r>
            <w:r w:rsidRPr="00EB5452">
              <w:rPr>
                <w:color w:val="000000"/>
                <w:spacing w:val="1"/>
              </w:rPr>
              <w:t>d</w:t>
            </w:r>
            <w:r w:rsidRPr="00EB5452">
              <w:rPr>
                <w:color w:val="000000"/>
              </w:rPr>
              <w:t>ro MCF</w:t>
            </w:r>
            <w:r w:rsidRPr="00EB5452">
              <w:rPr>
                <w:color w:val="000000"/>
                <w:spacing w:val="1"/>
              </w:rPr>
              <w:t>-</w:t>
            </w:r>
            <w:r w:rsidRPr="00EB5452">
              <w:rPr>
                <w:color w:val="000000"/>
              </w:rPr>
              <w:t>F 3CR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90-4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ьт</w:t>
            </w:r>
            <w:r w:rsidRPr="00EB5452">
              <w:rPr>
                <w:color w:val="000000"/>
              </w:rPr>
              <w:t>р м</w:t>
            </w:r>
            <w:r w:rsidRPr="00EB5452">
              <w:rPr>
                <w:color w:val="000000"/>
                <w:spacing w:val="-3"/>
              </w:rPr>
              <w:t>е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 для 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тлен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я воды,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водит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: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83" w:right="-20"/>
              <w:rPr>
                <w:color w:val="000000"/>
              </w:rPr>
            </w:pPr>
            <w:r w:rsidRPr="00EB5452">
              <w:rPr>
                <w:color w:val="000000"/>
              </w:rPr>
              <w:t>ФОВ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3,0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5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31,4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83" w:right="-20"/>
              <w:rPr>
                <w:color w:val="000000"/>
              </w:rPr>
            </w:pPr>
            <w:r w:rsidRPr="00EB5452">
              <w:rPr>
                <w:color w:val="000000"/>
              </w:rPr>
              <w:t>ФОВ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2,0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8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-1"/>
              </w:rPr>
              <w:t>сс</w:t>
            </w:r>
            <w:r w:rsidRPr="00EB5452">
              <w:rPr>
                <w:color w:val="000000"/>
              </w:rPr>
              <w:t>ор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347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У 1-5/92М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ля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27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Р-4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75-8.1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НКТ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84" w:right="-20"/>
              <w:rPr>
                <w:color w:val="000000"/>
              </w:rPr>
            </w:pPr>
            <w:r w:rsidRPr="00EB5452">
              <w:rPr>
                <w:color w:val="000000"/>
              </w:rPr>
              <w:t>НКТ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3100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бопроводы обвя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ки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жин</w:t>
            </w:r>
          </w:p>
        </w:tc>
      </w:tr>
      <w:tr w:rsidR="005E7892" w:rsidRPr="00EB5452" w:rsidTr="005E7892">
        <w:trPr>
          <w:cantSplit/>
          <w:trHeight w:hRule="exact" w:val="962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lastRenderedPageBreak/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4" w:lineRule="auto"/>
              <w:ind w:left="105" w:right="137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 xml:space="preserve">ба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водог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зо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роводн ая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56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44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32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40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26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70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60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80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36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85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530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110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210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276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600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250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2100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75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680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360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3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400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0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7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200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after="16" w:line="220" w:lineRule="exact"/>
        <w:rPr>
          <w:color w:val="000000"/>
        </w:rPr>
      </w:pPr>
    </w:p>
    <w:tbl>
      <w:tblPr>
        <w:tblW w:w="9498" w:type="dxa"/>
        <w:tblInd w:w="-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1"/>
        <w:gridCol w:w="2126"/>
        <w:gridCol w:w="567"/>
        <w:gridCol w:w="1134"/>
        <w:gridCol w:w="66"/>
        <w:gridCol w:w="1210"/>
        <w:gridCol w:w="13"/>
        <w:gridCol w:w="1121"/>
      </w:tblGrid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400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50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600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50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 xml:space="preserve">бопровод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еплос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57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56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ловые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ти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162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ионные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110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Ар</w:t>
            </w:r>
            <w:r w:rsidRPr="00EB5452">
              <w:rPr>
                <w:color w:val="000000"/>
                <w:spacing w:val="-1"/>
              </w:rPr>
              <w:t>ма</w:t>
            </w:r>
            <w:r w:rsidRPr="00EB5452">
              <w:rPr>
                <w:color w:val="000000"/>
                <w:spacing w:val="5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ра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5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Эл.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адвиж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4"/>
              </w:rPr>
              <w:t xml:space="preserve"> </w:t>
            </w:r>
            <w:r w:rsidRPr="00EB5452">
              <w:rPr>
                <w:color w:val="000000"/>
              </w:rPr>
              <w:t>150 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движ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18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39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88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60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70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80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36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54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30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47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76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14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52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55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66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24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43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lastRenderedPageBreak/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11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8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26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400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12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10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35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600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ль и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кран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46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21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16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32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12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40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Обр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лапан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80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4" w:right="-20"/>
              <w:rPr>
                <w:color w:val="000000"/>
              </w:rPr>
            </w:pPr>
            <w:r w:rsidRPr="00EB5452">
              <w:rPr>
                <w:color w:val="000000"/>
              </w:rPr>
              <w:t>19ч21бр ТУ26-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2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14</w:t>
            </w:r>
          </w:p>
        </w:tc>
        <w:tc>
          <w:tcPr>
            <w:tcW w:w="12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07-1490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89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3" w:lineRule="auto"/>
              <w:ind w:left="254" w:right="1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19ч21бр ТУ26-07-1490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89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4" w:lineRule="auto"/>
              <w:ind w:left="254" w:right="1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19ч21бр ТУ26-07-1490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89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949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МАГИСТ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ЫЕ И В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УТРИ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АРТАЛ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ЫЕ СЕТИ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1"/>
              </w:rPr>
              <w:t>О</w:t>
            </w:r>
            <w:r w:rsidRPr="00EB5452">
              <w:rPr>
                <w:color w:val="000000"/>
              </w:rPr>
              <w:t>ДОСНАБ</w:t>
            </w:r>
            <w:r w:rsidRPr="00EB5452">
              <w:rPr>
                <w:color w:val="000000"/>
                <w:spacing w:val="1"/>
              </w:rPr>
              <w:t>Ж</w:t>
            </w:r>
            <w:r w:rsidRPr="00EB5452">
              <w:rPr>
                <w:color w:val="000000"/>
              </w:rPr>
              <w:t>ЕНИЯ:</w:t>
            </w:r>
          </w:p>
        </w:tc>
      </w:tr>
      <w:tr w:rsidR="005E7892" w:rsidRPr="00EB5452" w:rsidTr="005E7892">
        <w:trPr>
          <w:cantSplit/>
          <w:trHeight w:hRule="exact" w:val="962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32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4" w:lineRule="auto"/>
              <w:ind w:left="105" w:right="137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 xml:space="preserve">ба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водог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зо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роводн ая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75" w:right="-20"/>
              <w:rPr>
                <w:color w:val="000000"/>
              </w:rPr>
            </w:pPr>
            <w:r w:rsidRPr="00EB5452">
              <w:rPr>
                <w:color w:val="000000"/>
              </w:rPr>
              <w:t>33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20710,7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70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1987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80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1584,85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16402,03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12015,74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16357,01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8773,3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1796,4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400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3497,8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2271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93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338"/>
          <w:tab w:val="left" w:pos="3544"/>
          <w:tab w:val="left" w:pos="4866"/>
          <w:tab w:val="left" w:pos="6555"/>
          <w:tab w:val="left" w:pos="8053"/>
        </w:tabs>
        <w:ind w:right="8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1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Лянтор,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щей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ги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ряче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z w:val="28"/>
          <w:szCs w:val="28"/>
        </w:rPr>
        <w:tab/>
        <w:t>яв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Лянтор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ципал</w:t>
      </w:r>
      <w:r w:rsidRPr="00EB5452">
        <w:rPr>
          <w:color w:val="000000"/>
          <w:spacing w:val="-1"/>
          <w:sz w:val="28"/>
          <w:szCs w:val="28"/>
        </w:rPr>
        <w:t>ьно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ятие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пра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(Л</w:t>
      </w:r>
      <w:r w:rsidRPr="00EB5452">
        <w:rPr>
          <w:color w:val="000000"/>
          <w:sz w:val="28"/>
          <w:szCs w:val="28"/>
        </w:rPr>
        <w:t xml:space="preserve">Г МУП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УТВиВ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).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38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города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ора</w:t>
      </w:r>
      <w:r w:rsidRPr="00EB5452">
        <w:rPr>
          <w:color w:val="000000"/>
          <w:spacing w:val="19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сокая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ентра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тепл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796"/>
          <w:tab w:val="left" w:pos="5058"/>
          <w:tab w:val="left" w:pos="5999"/>
          <w:tab w:val="left" w:pos="6498"/>
          <w:tab w:val="left" w:pos="7419"/>
          <w:tab w:val="left" w:pos="9658"/>
        </w:tabs>
        <w:spacing w:line="275" w:lineRule="auto"/>
        <w:ind w:right="8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ящ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ок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ти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елит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и,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ab/>
        <w:t>зо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щих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ель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 1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№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ио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ка»,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онов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ора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она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КК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КК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ьно</w:t>
      </w:r>
      <w:r w:rsidRPr="00EB5452">
        <w:rPr>
          <w:color w:val="000000"/>
          <w:sz w:val="28"/>
          <w:szCs w:val="28"/>
        </w:rPr>
        <w:t>й № 2.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2924"/>
          <w:tab w:val="left" w:pos="4823"/>
          <w:tab w:val="left" w:pos="6370"/>
          <w:tab w:val="left" w:pos="8025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ром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стью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5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 №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16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-1"/>
          <w:sz w:val="28"/>
          <w:szCs w:val="28"/>
        </w:rPr>
        <w:t xml:space="preserve"> 2</w:t>
      </w:r>
      <w:r w:rsidRPr="00EB5452">
        <w:rPr>
          <w:color w:val="000000"/>
          <w:sz w:val="28"/>
          <w:szCs w:val="28"/>
        </w:rPr>
        <w:t xml:space="preserve">5 </w:t>
      </w:r>
      <w:r w:rsidRPr="00EB5452">
        <w:rPr>
          <w:color w:val="000000"/>
          <w:spacing w:val="-1"/>
          <w:sz w:val="28"/>
          <w:szCs w:val="28"/>
        </w:rPr>
        <w:t>ЦТ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У </w:t>
      </w:r>
      <w:r w:rsidRPr="00EB5452">
        <w:rPr>
          <w:color w:val="000000"/>
          <w:spacing w:val="-4"/>
          <w:sz w:val="28"/>
          <w:szCs w:val="28"/>
        </w:rPr>
        <w:t>«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нефть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Уста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очни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пла: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274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ская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вая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ность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2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МВт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(91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7 Г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ч);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274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ская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вая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2"/>
          <w:sz w:val="28"/>
          <w:szCs w:val="28"/>
        </w:rPr>
        <w:t>7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МВт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150 Г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ч);</w:t>
      </w:r>
    </w:p>
    <w:p w:rsidR="005E7892" w:rsidRPr="00EB5452" w:rsidRDefault="005E7892" w:rsidP="005E7892">
      <w:pPr>
        <w:spacing w:after="19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274"/>
        </w:tabs>
        <w:spacing w:line="277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ак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кая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пловая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69,6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Вт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1"/>
          <w:sz w:val="28"/>
          <w:szCs w:val="28"/>
        </w:rPr>
        <w:t>59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8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)</w:t>
      </w:r>
      <w:r w:rsidRPr="00EB5452">
        <w:rPr>
          <w:color w:val="000000"/>
          <w:sz w:val="28"/>
          <w:szCs w:val="28"/>
        </w:rPr>
        <w:t>, 2 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 бл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 xml:space="preserve"> мо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 xml:space="preserve">,6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4,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кал/ч)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онсер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6 фа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кая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31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4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МВт</w:t>
      </w:r>
      <w:r w:rsidRPr="00EB5452">
        <w:rPr>
          <w:color w:val="000000"/>
          <w:spacing w:val="-2"/>
          <w:sz w:val="28"/>
          <w:szCs w:val="28"/>
        </w:rPr>
        <w:t xml:space="preserve"> (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0Гка</w:t>
      </w:r>
      <w:r w:rsidRPr="00EB5452">
        <w:rPr>
          <w:color w:val="000000"/>
          <w:spacing w:val="-1"/>
          <w:sz w:val="28"/>
          <w:szCs w:val="28"/>
        </w:rPr>
        <w:t>л/</w:t>
      </w:r>
      <w:r w:rsidRPr="00EB5452">
        <w:rPr>
          <w:color w:val="000000"/>
          <w:sz w:val="28"/>
          <w:szCs w:val="28"/>
        </w:rPr>
        <w:t>ч);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5 фа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кая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ть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2"/>
          <w:sz w:val="28"/>
          <w:szCs w:val="28"/>
        </w:rPr>
        <w:t>9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8 МВт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0Гка</w:t>
      </w:r>
      <w:r w:rsidRPr="00EB5452">
        <w:rPr>
          <w:color w:val="000000"/>
          <w:spacing w:val="-1"/>
          <w:sz w:val="28"/>
          <w:szCs w:val="28"/>
        </w:rPr>
        <w:t>л/</w:t>
      </w:r>
      <w:r w:rsidRPr="00EB5452">
        <w:rPr>
          <w:color w:val="000000"/>
          <w:sz w:val="28"/>
          <w:szCs w:val="28"/>
        </w:rPr>
        <w:t>ч).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пли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 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жит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родный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осна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ытой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одно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рем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 тепл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теп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овым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ям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ие,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цию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ряч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2668"/>
          <w:tab w:val="left" w:pos="3920"/>
          <w:tab w:val="left" w:pos="4897"/>
          <w:tab w:val="left" w:pos="5475"/>
          <w:tab w:val="left" w:pos="7061"/>
          <w:tab w:val="left" w:pos="8357"/>
        </w:tabs>
        <w:ind w:right="-1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Рег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вание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z w:val="28"/>
          <w:szCs w:val="28"/>
        </w:rPr>
        <w:tab/>
        <w:t>тепла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ое, качеств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зке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ку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10/</w:t>
      </w:r>
      <w:r w:rsidRPr="00EB5452">
        <w:rPr>
          <w:color w:val="000000"/>
          <w:spacing w:val="-2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0 (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оп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ик те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р).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дин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пла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ям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су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 завис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схеме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нкты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3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ТП</w:t>
      </w:r>
      <w:r w:rsidRPr="00EB5452">
        <w:rPr>
          <w:color w:val="000000"/>
          <w:sz w:val="28"/>
          <w:szCs w:val="28"/>
        </w:rPr>
        <w:t>),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наз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рег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1"/>
          <w:sz w:val="28"/>
          <w:szCs w:val="28"/>
        </w:rPr>
        <w:t>тр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чета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нтро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ска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епла,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же для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яч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жд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672"/>
          <w:tab w:val="left" w:pos="3848"/>
          <w:tab w:val="left" w:pos="6325"/>
          <w:tab w:val="left" w:pos="7702"/>
          <w:tab w:val="left" w:pos="8878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рисо</w:t>
      </w:r>
      <w:r w:rsidRPr="00EB5452">
        <w:rPr>
          <w:color w:val="000000"/>
          <w:spacing w:val="-1"/>
          <w:sz w:val="28"/>
          <w:szCs w:val="28"/>
        </w:rPr>
        <w:t>ед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z w:val="28"/>
          <w:szCs w:val="28"/>
        </w:rPr>
        <w:tab/>
        <w:t>мес</w:t>
      </w:r>
      <w:r w:rsidRPr="00EB5452">
        <w:rPr>
          <w:color w:val="000000"/>
          <w:spacing w:val="-2"/>
          <w:sz w:val="28"/>
          <w:szCs w:val="28"/>
        </w:rPr>
        <w:t>тн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стем</w:t>
      </w:r>
      <w:r w:rsidRPr="00EB5452">
        <w:rPr>
          <w:color w:val="000000"/>
          <w:sz w:val="28"/>
          <w:szCs w:val="28"/>
        </w:rPr>
        <w:tab/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ринята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хст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1"/>
          <w:sz w:val="28"/>
          <w:szCs w:val="28"/>
        </w:rPr>
        <w:t>нч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ая смеш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ая.</w:t>
      </w: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ind w:right="84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1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ьным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овым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сетям</w:t>
      </w:r>
      <w:r w:rsidRPr="00EB5452">
        <w:rPr>
          <w:color w:val="000000"/>
          <w:spacing w:val="18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се</w:t>
      </w:r>
      <w:r w:rsidRPr="00EB5452">
        <w:rPr>
          <w:color w:val="000000"/>
          <w:sz w:val="28"/>
          <w:szCs w:val="28"/>
        </w:rPr>
        <w:t>х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19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м,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 тепл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ым се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ям 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ьц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маги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раля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92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ксимал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ил</w:t>
      </w:r>
      <w:r w:rsidRPr="00EB5452">
        <w:rPr>
          <w:color w:val="000000"/>
          <w:sz w:val="28"/>
          <w:szCs w:val="28"/>
        </w:rPr>
        <w:t>яц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имал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 тепл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 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яч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1"/>
          <w:sz w:val="28"/>
          <w:szCs w:val="28"/>
        </w:rPr>
        <w:t>аб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дит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я:</w:t>
      </w:r>
    </w:p>
    <w:p w:rsidR="005E7892" w:rsidRPr="00EB5452" w:rsidRDefault="005E7892" w:rsidP="005E7892">
      <w:pPr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     - 3 котельные;</w:t>
      </w:r>
    </w:p>
    <w:p w:rsidR="005E7892" w:rsidRPr="00EB5452" w:rsidRDefault="005E7892" w:rsidP="005E7892">
      <w:pPr>
        <w:ind w:left="180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  - 73,41 км тепловых сетей (в двухтрубном исчислении); 40,6 км сетей горячего водоснабжения (в двухтрубном исчислении);</w:t>
      </w:r>
    </w:p>
    <w:p w:rsidR="005E7892" w:rsidRPr="00EB5452" w:rsidRDefault="005E7892" w:rsidP="005E7892">
      <w:pPr>
        <w:ind w:left="180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  - 238 тепловых камер; 18 ед. ИТП (ж.д.1,2,3,4,5,6,7,8,9,10,11,12,13,14,16,17,18,19  мкр. № 4); 20 ед. ЦТП (№№ 1,2,3,4,5,6,7,9,10,11,13,33,42,51,56,70,73,76,77, 2/5 мкр.)</w:t>
      </w:r>
    </w:p>
    <w:p w:rsidR="005E7892" w:rsidRPr="00EB5452" w:rsidRDefault="005E7892" w:rsidP="005E7892">
      <w:pPr>
        <w:ind w:left="180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 Обслуживает 1-но  бесхозяйное ЦТП №2 (мкр. №1)</w:t>
      </w:r>
      <w:r w:rsidRPr="00EB5452">
        <w:rPr>
          <w:rFonts w:cs="Arial"/>
          <w:color w:val="000000"/>
          <w:sz w:val="28"/>
          <w:szCs w:val="28"/>
        </w:rPr>
        <w:t xml:space="preserve">   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 котел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стано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 сл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щее 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ие: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я №1,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ая,</w:t>
      </w:r>
      <w:r w:rsidRPr="00EB5452">
        <w:rPr>
          <w:color w:val="000000"/>
          <w:spacing w:val="-1"/>
          <w:sz w:val="28"/>
          <w:szCs w:val="28"/>
        </w:rPr>
        <w:t>12</w:t>
      </w:r>
      <w:r w:rsidRPr="00EB5452">
        <w:rPr>
          <w:color w:val="000000"/>
          <w:sz w:val="28"/>
          <w:szCs w:val="28"/>
        </w:rPr>
        <w:t>/2</w:t>
      </w:r>
    </w:p>
    <w:p w:rsidR="005E789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 6</w:t>
      </w:r>
    </w:p>
    <w:p w:rsidR="005E7892" w:rsidRPr="00EB5452" w:rsidRDefault="005E7892" w:rsidP="005E7892">
      <w:pPr>
        <w:spacing w:line="44" w:lineRule="exact"/>
        <w:rPr>
          <w:color w:val="000000"/>
          <w:sz w:val="4"/>
          <w:szCs w:val="4"/>
        </w:rPr>
      </w:pPr>
    </w:p>
    <w:tbl>
      <w:tblPr>
        <w:tblW w:w="9639" w:type="dxa"/>
        <w:tblInd w:w="-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417"/>
        <w:gridCol w:w="1134"/>
        <w:gridCol w:w="1134"/>
        <w:gridCol w:w="1560"/>
        <w:gridCol w:w="1275"/>
      </w:tblGrid>
      <w:tr w:rsidR="005E7892" w:rsidRPr="00EB5452" w:rsidTr="005E7892">
        <w:trPr>
          <w:cantSplit/>
          <w:trHeight w:hRule="exact" w:val="872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93" w:right="400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Марка котлов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93" w:right="400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Режим работы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КПД, 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Мощ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, М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39" w:right="8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тво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301" w:right="24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Срок с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жбы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51" w:right="191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ид то</w:t>
            </w:r>
            <w:r w:rsidRPr="00EB5452">
              <w:rPr>
                <w:color w:val="000000"/>
                <w:spacing w:val="1"/>
              </w:rPr>
              <w:t>пли</w:t>
            </w:r>
            <w:r w:rsidRPr="00EB5452">
              <w:rPr>
                <w:color w:val="000000"/>
              </w:rPr>
              <w:t>ва</w:t>
            </w:r>
          </w:p>
        </w:tc>
      </w:tr>
      <w:tr w:rsidR="005E7892" w:rsidRPr="00EB5452" w:rsidTr="005E7892">
        <w:trPr>
          <w:cantSplit/>
          <w:trHeight w:hRule="exact" w:val="872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249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93,00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18,49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33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72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249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88,85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18,49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33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70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249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91,45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18,49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32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72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249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89,31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18,49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32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75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41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25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2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90,53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256" w:right="1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16,5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31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41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25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2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621" w:right="-20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ind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88,07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621" w:right="-20"/>
              <w:rPr>
                <w:color w:val="000000"/>
              </w:rPr>
            </w:pPr>
            <w:r w:rsidRPr="00EB5452">
              <w:rPr>
                <w:color w:val="000000"/>
              </w:rPr>
              <w:t>16,5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31</w:t>
            </w: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о: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89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90,20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01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106,96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6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96" w:line="240" w:lineRule="exact"/>
        <w:rPr>
          <w:color w:val="000000"/>
        </w:r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№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4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 7</w:t>
      </w:r>
    </w:p>
    <w:p w:rsidR="005E7892" w:rsidRPr="00EB5452" w:rsidRDefault="005E7892" w:rsidP="005E7892">
      <w:pPr>
        <w:spacing w:line="42" w:lineRule="exact"/>
        <w:rPr>
          <w:color w:val="000000"/>
          <w:sz w:val="4"/>
          <w:szCs w:val="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1"/>
        <w:gridCol w:w="1372"/>
        <w:gridCol w:w="873"/>
        <w:gridCol w:w="1533"/>
        <w:gridCol w:w="1154"/>
        <w:gridCol w:w="1288"/>
        <w:gridCol w:w="1230"/>
      </w:tblGrid>
      <w:tr w:rsidR="005E7892" w:rsidRPr="00EB5452" w:rsidTr="005E7892">
        <w:trPr>
          <w:cantSplit/>
          <w:trHeight w:hRule="exact" w:val="844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Марка кот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235" w:right="342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Режим работы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56" w:right="10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КПД, %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89" w:right="13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Мощ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, М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44" w:right="8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с тво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246" w:right="18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Срок с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жбы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200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ид то</w:t>
            </w:r>
            <w:r w:rsidRPr="00EB5452">
              <w:rPr>
                <w:color w:val="000000"/>
                <w:spacing w:val="1"/>
              </w:rPr>
              <w:t>пли</w:t>
            </w:r>
            <w:r w:rsidRPr="00EB5452">
              <w:rPr>
                <w:color w:val="000000"/>
              </w:rPr>
              <w:t>ва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957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Блок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№1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55" w:right="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йн ый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93,05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17,4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23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55" w:right="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йн ый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87,03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17,4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23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55" w:right="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йн ый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5" w:right="-20"/>
              <w:rPr>
                <w:color w:val="000000"/>
              </w:rPr>
            </w:pPr>
            <w:r w:rsidRPr="00EB5452">
              <w:rPr>
                <w:color w:val="000000"/>
              </w:rPr>
              <w:t>93,5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17,4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23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2</w:t>
            </w:r>
            <w:r w:rsidRPr="00EB5452">
              <w:rPr>
                <w:color w:val="000000"/>
                <w:spacing w:val="2"/>
              </w:rPr>
              <w:t>5</w:t>
            </w:r>
            <w:r w:rsidRPr="00EB5452">
              <w:rPr>
                <w:color w:val="000000"/>
              </w:rPr>
              <w:t>-14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55" w:right="9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йн ый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90,44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17,4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23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476"/>
              <w:rPr>
                <w:color w:val="000000"/>
              </w:rPr>
            </w:pPr>
            <w:r w:rsidRPr="00EB5452">
              <w:rPr>
                <w:color w:val="000000"/>
              </w:rPr>
              <w:t>Блок №1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№2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5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91,01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4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69,6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957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Блок №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2,3 в</w:t>
            </w:r>
            <w:r w:rsidRPr="00EB5452">
              <w:rPr>
                <w:color w:val="000000"/>
                <w:spacing w:val="-1"/>
              </w:rPr>
              <w:t xml:space="preserve"> с</w:t>
            </w:r>
            <w:r w:rsidRPr="00EB5452">
              <w:rPr>
                <w:color w:val="000000"/>
                <w:spacing w:val="2"/>
              </w:rPr>
              <w:t>о</w:t>
            </w:r>
            <w:r w:rsidRPr="00EB5452">
              <w:rPr>
                <w:color w:val="000000"/>
              </w:rPr>
              <w:t>стоя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ац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16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91,8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10,6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16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91,8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10,6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16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91,8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10,6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16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91,8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10,6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16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91,8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10,6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ДЕ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16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14 ГМ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6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91,8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10,6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604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63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Блоки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2,3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225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91,8</w:t>
            </w:r>
          </w:p>
        </w:tc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54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63,6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1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6</w:t>
            </w:r>
          </w:p>
        </w:tc>
        <w:tc>
          <w:tcPr>
            <w:tcW w:w="1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ind w:left="567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№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ая, </w:t>
      </w:r>
      <w:r w:rsidRPr="00EB5452">
        <w:rPr>
          <w:color w:val="000000"/>
          <w:spacing w:val="-1"/>
          <w:sz w:val="28"/>
          <w:szCs w:val="28"/>
        </w:rPr>
        <w:t>12/</w:t>
      </w:r>
      <w:r w:rsidRPr="00EB5452">
        <w:rPr>
          <w:color w:val="000000"/>
          <w:sz w:val="28"/>
          <w:szCs w:val="28"/>
        </w:rPr>
        <w:t>1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7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 8</w:t>
      </w:r>
    </w:p>
    <w:p w:rsidR="005E7892" w:rsidRPr="00EB5452" w:rsidRDefault="005E7892" w:rsidP="005E7892">
      <w:pPr>
        <w:spacing w:line="42" w:lineRule="exact"/>
        <w:rPr>
          <w:color w:val="000000"/>
          <w:sz w:val="4"/>
          <w:szCs w:val="4"/>
        </w:rPr>
      </w:pPr>
    </w:p>
    <w:tbl>
      <w:tblPr>
        <w:tblW w:w="9926" w:type="dxa"/>
        <w:tblInd w:w="-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2268"/>
        <w:gridCol w:w="1186"/>
        <w:gridCol w:w="1303"/>
        <w:gridCol w:w="912"/>
        <w:gridCol w:w="1012"/>
        <w:gridCol w:w="1118"/>
      </w:tblGrid>
      <w:tr w:rsidR="005E7892" w:rsidRPr="00EB5452" w:rsidTr="005E7892">
        <w:trPr>
          <w:cantSplit/>
          <w:trHeight w:hRule="exact" w:val="2343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47" w:right="-20"/>
              <w:rPr>
                <w:color w:val="000000"/>
              </w:rPr>
            </w:pPr>
            <w:r w:rsidRPr="00EB5452">
              <w:rPr>
                <w:color w:val="000000"/>
              </w:rPr>
              <w:t>Марки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анов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>ых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42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лов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Режим работы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643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лов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44" w:right="-20"/>
              <w:rPr>
                <w:color w:val="000000"/>
              </w:rPr>
            </w:pPr>
            <w:r w:rsidRPr="00EB5452">
              <w:rPr>
                <w:color w:val="000000"/>
              </w:rPr>
              <w:t>(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одогрей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,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4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аро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ой,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720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С)</w:t>
            </w:r>
          </w:p>
        </w:tc>
        <w:tc>
          <w:tcPr>
            <w:tcW w:w="1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21" w:right="-20"/>
              <w:rPr>
                <w:color w:val="000000"/>
              </w:rPr>
            </w:pPr>
            <w:r w:rsidRPr="00EB5452">
              <w:rPr>
                <w:color w:val="000000"/>
              </w:rPr>
              <w:t>КПД*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лов, %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Мощ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4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лов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31" w:right="-20"/>
              <w:rPr>
                <w:color w:val="000000"/>
              </w:rPr>
            </w:pPr>
            <w:r w:rsidRPr="00EB5452">
              <w:rPr>
                <w:color w:val="000000"/>
              </w:rPr>
              <w:t>(М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>т)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spacing w:line="277" w:lineRule="auto"/>
              <w:ind w:left="216" w:right="15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Кол-во</w:t>
            </w:r>
          </w:p>
          <w:p w:rsidR="005E7892" w:rsidRPr="00EB5452" w:rsidRDefault="005E7892" w:rsidP="005E7892">
            <w:pPr>
              <w:spacing w:after="1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лов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Срок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жбы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58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лов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59" w:right="-20"/>
              <w:rPr>
                <w:color w:val="000000"/>
              </w:rPr>
            </w:pPr>
            <w:r w:rsidRPr="00EB5452">
              <w:rPr>
                <w:color w:val="000000"/>
              </w:rPr>
              <w:t>(л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т)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ид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пли</w:t>
            </w:r>
            <w:r w:rsidRPr="00EB5452">
              <w:rPr>
                <w:color w:val="000000"/>
              </w:rPr>
              <w:t>ва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КВГМ-50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1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92,24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58,15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8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360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>КВГМ-50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1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20" w:right="-20"/>
              <w:rPr>
                <w:color w:val="000000"/>
              </w:rPr>
            </w:pPr>
            <w:r w:rsidRPr="00EB5452">
              <w:rPr>
                <w:color w:val="000000"/>
              </w:rPr>
              <w:t>93,16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58,15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8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КВГМ-50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водогр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1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92,03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58,15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08" w:right="-20"/>
              <w:rPr>
                <w:color w:val="000000"/>
              </w:rPr>
            </w:pPr>
            <w:r w:rsidRPr="00EB5452">
              <w:rPr>
                <w:color w:val="000000"/>
              </w:rPr>
              <w:t>газ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№3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6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92,46</w:t>
            </w:r>
          </w:p>
        </w:tc>
        <w:tc>
          <w:tcPr>
            <w:tcW w:w="1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07" w:right="-20"/>
              <w:jc w:val="center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174,45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40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3</w:t>
            </w:r>
          </w:p>
        </w:tc>
        <w:tc>
          <w:tcPr>
            <w:tcW w:w="10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after="74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баты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ает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ти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лов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виде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ряч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ы,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яя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абот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ачу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энерг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елям.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неч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кл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 ц</w:t>
      </w:r>
      <w:r w:rsidRPr="00EB5452">
        <w:rPr>
          <w:color w:val="000000"/>
          <w:spacing w:val="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еме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9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4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 тепло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ты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(</w:t>
      </w:r>
      <w:r w:rsidRPr="00EB5452">
        <w:rPr>
          <w:color w:val="000000"/>
          <w:spacing w:val="-2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ТП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хеме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вентил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цию,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ме 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ГВ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Систе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ием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сх</w:t>
      </w:r>
      <w:r w:rsidRPr="00EB5452">
        <w:rPr>
          <w:color w:val="000000"/>
          <w:sz w:val="28"/>
          <w:szCs w:val="28"/>
        </w:rPr>
        <w:t>одов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оно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ителя,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т.е.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ход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ирк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яцио</w:t>
      </w:r>
      <w:r w:rsidRPr="00EB5452">
        <w:rPr>
          <w:color w:val="000000"/>
          <w:spacing w:val="-1"/>
          <w:sz w:val="28"/>
          <w:szCs w:val="28"/>
        </w:rPr>
        <w:t>нно</w:t>
      </w:r>
      <w:r w:rsidRPr="00EB5452">
        <w:rPr>
          <w:color w:val="000000"/>
          <w:sz w:val="28"/>
          <w:szCs w:val="28"/>
        </w:rPr>
        <w:t>го тепл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носите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я в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пл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</w:t>
      </w:r>
      <w:r w:rsidRPr="00EB5452">
        <w:rPr>
          <w:color w:val="000000"/>
          <w:spacing w:val="-2"/>
          <w:sz w:val="28"/>
          <w:szCs w:val="28"/>
        </w:rPr>
        <w:t>тс</w:t>
      </w:r>
      <w:r w:rsidRPr="00EB5452">
        <w:rPr>
          <w:color w:val="000000"/>
          <w:sz w:val="28"/>
          <w:szCs w:val="28"/>
        </w:rPr>
        <w:t>я ве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72" w:lineRule="auto"/>
        <w:ind w:right="-1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имой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ителя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ЦТ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одит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ниже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ки</w:t>
      </w:r>
      <w:r w:rsidRPr="00EB5452">
        <w:rPr>
          <w:color w:val="000000"/>
          <w:sz w:val="28"/>
          <w:szCs w:val="28"/>
        </w:rPr>
        <w:t>х п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аме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онос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емых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утем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ше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сетев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(с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rFonts w:ascii="Symbol" w:eastAsia="Symbol" w:hAnsi="Symbol" w:cs="Symbol"/>
          <w:color w:val="000000"/>
          <w:spacing w:val="-1"/>
          <w:sz w:val="28"/>
          <w:szCs w:val="28"/>
        </w:rPr>
        <w:t></w:t>
      </w:r>
      <w:r w:rsidRPr="00EB5452">
        <w:rPr>
          <w:color w:val="000000"/>
          <w:sz w:val="28"/>
          <w:szCs w:val="28"/>
        </w:rPr>
        <w:t>С)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водой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</w:t>
      </w:r>
      <w:r w:rsidRPr="00EB5452">
        <w:rPr>
          <w:color w:val="000000"/>
          <w:sz w:val="28"/>
          <w:szCs w:val="28"/>
        </w:rPr>
        <w:t>С)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ир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емых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тем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ры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оно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ителя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9</w:t>
      </w:r>
      <w:r w:rsidRPr="00EB5452">
        <w:rPr>
          <w:color w:val="000000"/>
          <w:spacing w:val="6"/>
          <w:sz w:val="28"/>
          <w:szCs w:val="28"/>
        </w:rPr>
        <w:t>5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 темп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рному 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ку 95-70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>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итель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дает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ртал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 сетям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от</w:t>
      </w:r>
      <w:r w:rsidRPr="00EB5452">
        <w:rPr>
          <w:color w:val="000000"/>
          <w:spacing w:val="-1"/>
          <w:sz w:val="28"/>
          <w:szCs w:val="28"/>
        </w:rPr>
        <w:t xml:space="preserve"> ЦТ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отр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би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я.</w:t>
      </w:r>
    </w:p>
    <w:p w:rsidR="005E7892" w:rsidRPr="00EB5452" w:rsidRDefault="005E7892" w:rsidP="005E7892">
      <w:pPr>
        <w:tabs>
          <w:tab w:val="left" w:pos="1461"/>
          <w:tab w:val="left" w:pos="2092"/>
          <w:tab w:val="left" w:pos="3609"/>
          <w:tab w:val="left" w:pos="5591"/>
          <w:tab w:val="left" w:pos="6351"/>
          <w:tab w:val="left" w:pos="8199"/>
        </w:tabs>
        <w:spacing w:line="275" w:lineRule="auto"/>
        <w:ind w:right="-1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акже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оизв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ится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рр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5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9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вую</w:t>
      </w:r>
      <w:r w:rsidRPr="00EB5452">
        <w:rPr>
          <w:color w:val="000000"/>
          <w:sz w:val="28"/>
          <w:szCs w:val="28"/>
        </w:rPr>
        <w:t>щих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ний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мых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тепл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after="3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7" w:lineRule="auto"/>
        <w:ind w:left="-20" w:right="12"/>
        <w:jc w:val="right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ячей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хол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ХВС,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ва,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пает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пер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ов.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Далее,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ода,</w:t>
      </w: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491"/>
          <w:tab w:val="left" w:pos="2872"/>
          <w:tab w:val="left" w:pos="6022"/>
          <w:tab w:val="left" w:pos="8408"/>
          <w:tab w:val="left" w:pos="9775"/>
        </w:tabs>
        <w:ind w:right="-20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огретая</w:t>
      </w:r>
      <w:r w:rsidRPr="00EB5452">
        <w:rPr>
          <w:color w:val="000000"/>
          <w:spacing w:val="1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19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орма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ры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пает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ь тепл</w:t>
      </w:r>
      <w:r w:rsidRPr="00EB5452">
        <w:rPr>
          <w:color w:val="000000"/>
          <w:spacing w:val="-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бмен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ел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 сеть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ряче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водосн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здания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я.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дя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як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спре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 с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цес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шителями,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орн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ми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и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ется 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нная,</w:t>
      </w:r>
      <w:r w:rsidRPr="00EB5452">
        <w:rPr>
          <w:color w:val="000000"/>
          <w:spacing w:val="11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асти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остыв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ирк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ляц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ому 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оводу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ащается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сб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вь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евает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тепл</w:t>
      </w:r>
      <w:r w:rsidRPr="00EB5452">
        <w:rPr>
          <w:color w:val="000000"/>
          <w:spacing w:val="-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бмен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ратур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уп</w:t>
      </w:r>
      <w:r w:rsidRPr="00EB5452">
        <w:rPr>
          <w:color w:val="000000"/>
          <w:sz w:val="28"/>
          <w:szCs w:val="28"/>
        </w:rPr>
        <w:t xml:space="preserve">ает во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 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пред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ть 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еля.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нь,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ог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4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ное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4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табл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це </w:t>
      </w:r>
      <w:r w:rsidRPr="00EB5452">
        <w:rPr>
          <w:color w:val="000000"/>
          <w:spacing w:val="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 xml:space="preserve">ема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р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редс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.</w:t>
      </w:r>
    </w:p>
    <w:p w:rsidR="005E7892" w:rsidRDefault="005E7892" w:rsidP="005E7892">
      <w:pPr>
        <w:spacing w:line="275" w:lineRule="auto"/>
        <w:ind w:right="-20" w:firstLine="566"/>
        <w:rPr>
          <w:color w:val="000000"/>
          <w:spacing w:val="-1"/>
          <w:sz w:val="28"/>
          <w:szCs w:val="28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Default="005E7892" w:rsidP="005E7892">
      <w:pPr>
        <w:spacing w:line="275" w:lineRule="auto"/>
        <w:ind w:right="-20" w:firstLine="566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lastRenderedPageBreak/>
        <w:t xml:space="preserve">Таблица </w:t>
      </w:r>
      <w:r w:rsidRPr="00EB5452">
        <w:rPr>
          <w:color w:val="000000"/>
          <w:spacing w:val="-1"/>
          <w:sz w:val="28"/>
          <w:szCs w:val="28"/>
        </w:rPr>
        <w:t>9. Перечень, основное и вспомогательное оборудование ЦТП.</w:t>
      </w:r>
    </w:p>
    <w:tbl>
      <w:tblPr>
        <w:tblW w:w="6600" w:type="dxa"/>
        <w:tblLook w:val="04A0" w:firstRow="1" w:lastRow="0" w:firstColumn="1" w:lastColumn="0" w:noHBand="0" w:noVBand="1"/>
      </w:tblPr>
      <w:tblGrid>
        <w:gridCol w:w="1715"/>
        <w:gridCol w:w="1935"/>
        <w:gridCol w:w="1153"/>
        <w:gridCol w:w="1374"/>
        <w:gridCol w:w="1374"/>
        <w:gridCol w:w="709"/>
        <w:gridCol w:w="709"/>
        <w:gridCol w:w="501"/>
        <w:gridCol w:w="501"/>
        <w:gridCol w:w="410"/>
        <w:gridCol w:w="410"/>
        <w:gridCol w:w="608"/>
        <w:gridCol w:w="608"/>
        <w:gridCol w:w="466"/>
        <w:gridCol w:w="466"/>
        <w:gridCol w:w="1436"/>
        <w:gridCol w:w="426"/>
      </w:tblGrid>
      <w:tr w:rsidR="005E7892" w:rsidRPr="0046716E" w:rsidTr="005E7892">
        <w:trPr>
          <w:trHeight w:val="255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/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E7892" w:rsidRPr="0046716E" w:rsidRDefault="005E7892" w:rsidP="005E7892">
            <w:pPr>
              <w:rPr>
                <w:sz w:val="20"/>
                <w:szCs w:val="2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Наименование</w:t>
            </w:r>
          </w:p>
        </w:tc>
        <w:tc>
          <w:tcPr>
            <w:tcW w:w="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Место расположения</w:t>
            </w:r>
          </w:p>
        </w:tc>
        <w:tc>
          <w:tcPr>
            <w:tcW w:w="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Нагрузка ГВС, Гкал/ч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Оборудование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Количество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Q-расход (м³/час)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Н-напор (м. вод. ст.)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n-частота вращения (об/мин)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Число секций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Характеристика подогревателя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4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микрорайон №1, строение 83/1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4,5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200/345-45/4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20,3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50/160-5,5/2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MVIE 203-3/25/E/3-2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2850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M15-MFG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67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- 40,3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M15-MFG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51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- 30,38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№2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микрорайон №1, строение 9/1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1,1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100/145-11/2-К3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110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2850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TRED 100/120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112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7,8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1910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р-025-45,1-1Х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53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- 30,38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№3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ул. Эстонских Дорожников, 25/1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2,951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100/160-18,5/2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50/160-5,5/2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COR-2MVIE 5203/VR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30,6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3770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ВодоподогревательM15-ВFG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106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- 65,72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M10-ВFG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65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- 15,12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№4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ул.Назаргалеева, строение 12/1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IL125/250-11/4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19,5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IL50/160-5,5/2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COR2MVIE 3203/VR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90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NT150-SH/CD 16/104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101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- 87,42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NT50-MH/CDS 16/60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71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- 58,7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 5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ул. Магистральная, строение 28/1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4,3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Д315/50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К160/20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160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КМ100/65/200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160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65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ВВП 273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24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- 40,3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№6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Национальный поселок, строение 19/1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0,7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40/160-4/2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40/160-4/2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COR-2MVIE 3203/VR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3770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M10-ВFG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31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- 8,4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T5-MFG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31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- 2,4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ЦТП №7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микрорайон №6, 40/1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циркуляционный IL 200/310-37/4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292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1450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циркуляционный IL 50/160-5,5/2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2900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 xml:space="preserve">Насос водоснабжения </w:t>
            </w:r>
            <w:r w:rsidRPr="0046716E">
              <w:rPr>
                <w:color w:val="000000"/>
                <w:lang w:val="en-US"/>
              </w:rPr>
              <w:t>COR</w:t>
            </w:r>
            <w:r w:rsidRPr="0046716E">
              <w:rPr>
                <w:color w:val="000000"/>
              </w:rPr>
              <w:t>-2</w:t>
            </w:r>
            <w:r w:rsidRPr="0046716E">
              <w:rPr>
                <w:color w:val="000000"/>
                <w:lang w:val="en-US"/>
              </w:rPr>
              <w:t>MVIE</w:t>
            </w:r>
            <w:r w:rsidRPr="0046716E">
              <w:rPr>
                <w:color w:val="000000"/>
              </w:rPr>
              <w:t xml:space="preserve"> 5202/</w:t>
            </w:r>
            <w:r w:rsidRPr="0046716E">
              <w:rPr>
                <w:color w:val="000000"/>
                <w:lang w:val="en-US"/>
              </w:rPr>
              <w:t>VR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120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3770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Водоподогреватель M15-BFG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140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S - 87,42 м²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Водоподогреватель M10-BFG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87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S - 18,7 м²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lastRenderedPageBreak/>
              <w:t>ЦТП №9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микрорайон №4 строение 29/1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3,2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циркуляционный WILO 125/250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170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50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3000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Magna UPE40-120/F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23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2900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водоснабжения CRE32-2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22,6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2900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Водоподогреватель M10-MFМ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140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S - 87,42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ЦТП №10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Ул.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циркуляционный IL65/160-7,5/2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1500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ЦТП №11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микрорайон №5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1,756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циркуляционный IL 100/170-30/2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396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40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1450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циркуляционный IL 50/130-3/2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40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2900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 xml:space="preserve">Насос водоснабжения </w:t>
            </w:r>
            <w:r w:rsidRPr="0046716E">
              <w:rPr>
                <w:color w:val="000000"/>
                <w:lang w:val="en-US"/>
              </w:rPr>
              <w:t>COR</w:t>
            </w:r>
            <w:r w:rsidRPr="0046716E">
              <w:rPr>
                <w:color w:val="000000"/>
              </w:rPr>
              <w:t>-2</w:t>
            </w:r>
            <w:r w:rsidRPr="0046716E">
              <w:rPr>
                <w:color w:val="000000"/>
                <w:lang w:val="en-US"/>
              </w:rPr>
              <w:t>MVIE</w:t>
            </w:r>
            <w:r w:rsidRPr="0046716E">
              <w:rPr>
                <w:color w:val="000000"/>
              </w:rPr>
              <w:t xml:space="preserve"> 5203/</w:t>
            </w:r>
            <w:r w:rsidRPr="0046716E">
              <w:rPr>
                <w:color w:val="000000"/>
                <w:lang w:val="en-US"/>
              </w:rPr>
              <w:t>VR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6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160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3770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Водоподогреватель FR 31/16-73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49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S - 73 м²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ЦТП №13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ул. Набережная, 37/1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1,1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циркуляционный IL 100/160-18,5/2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132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26,4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2900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w w:val="99"/>
                <w:lang w:val="en-US"/>
              </w:rPr>
              <w:t>-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Насос  циркуляционныйIL 50/160-5,5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30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2900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  <w:lang w:val="en-US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COR-2MVIE 5202/VR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90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3770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M15-BFG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120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- 75,64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M10-MFG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53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cantSplit/>
          <w:trHeight w:hRule="exact" w:val="315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№33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ул. Нефтяников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1,72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100/160-18,5/2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132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26,4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80/140-7,5/2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160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НН №19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- 40,3 м²</w:t>
            </w:r>
          </w:p>
        </w:tc>
      </w:tr>
      <w:tr w:rsidR="005E7892" w:rsidRPr="0046716E" w:rsidTr="005E7892">
        <w:trPr>
          <w:trHeight w:val="315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НН №41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 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- 40,3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lastRenderedPageBreak/>
              <w:t>ЦТП №42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ул.Адыгейская 22/1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5,4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IL200/260-22/4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320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17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IL65/160-5,5/2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COR2MVIE 5203/VR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29,6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NT250 SR/B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188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- 130,58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NT150 SHV/CD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104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- 87,42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№51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МКР №10 строение7/1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rFonts w:ascii="Calibri" w:hAnsi="Calibri" w:cs="Arial CYR"/>
                <w:color w:val="000000"/>
              </w:rPr>
            </w:pPr>
            <w:r w:rsidRPr="0046716E">
              <w:rPr>
                <w:rFonts w:ascii="Calibri" w:hAnsi="Calibri" w:cs="Arial CYR"/>
                <w:color w:val="000000"/>
              </w:rPr>
              <w:t> 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IL100/145-11/2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188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15,2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IL50/160-5,5/2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COR2MVIE 5202/VR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NT100XV/CDL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175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- 87,42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NT100TH/CD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85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- 58,7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rFonts w:ascii="Calibri" w:hAnsi="Calibri" w:cs="Arial CYR"/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№76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МКР №3 строение 19/1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3,2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200/270-30/4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84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IL80/140-7,5/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135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1500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ВВП 276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- 40,3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№77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микрорайон №3, 50/1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2,6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IL100/170-30/2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50/160-5,5/2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COR-2MVIE 5202/VR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28,1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3770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М15-BFG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90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- 57,04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Водподогреватель М10-BFG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45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- 29,04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– 2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 xml:space="preserve">микрорайон №5, 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 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IL100/160-18,5/2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IL100/160-18,5/2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</w:t>
            </w:r>
            <w:r w:rsidRPr="0046716E">
              <w:rPr>
                <w:rFonts w:ascii="Calibri" w:hAnsi="Calibri"/>
                <w:color w:val="000000"/>
              </w:rPr>
              <w:t xml:space="preserve"> </w:t>
            </w:r>
            <w:r w:rsidRPr="0046716E">
              <w:rPr>
                <w:color w:val="000000"/>
              </w:rPr>
              <w:t>IPE50/150-4/2 E1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60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27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GXD-051-L-P-165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74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- 106,6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GXD-051-L-P-165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49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- 29,14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№56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микрорайон №6, 23/1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6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250/380-75/4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396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50/160-5,5/2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COR-2MVIE 5203/VR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160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3770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MХ25-МFGS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74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- 106,6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M15-MFG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49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- 29,14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№70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мкр№2 строение 19/1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200/250-18,5/4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60/160-5,5/2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MViE 5203-3/25/E/3-2-2G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3530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NT150SHV/CD-16/121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121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- 150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 xml:space="preserve">Водоподогреватель </w:t>
            </w:r>
            <w:r w:rsidRPr="0046716E">
              <w:rPr>
                <w:color w:val="000000"/>
              </w:rPr>
              <w:lastRenderedPageBreak/>
              <w:t>NT100МНМV/CDL-16/52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lastRenderedPageBreak/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52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- 100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ЦТП №73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микрорайон №7, 48/1</w:t>
            </w:r>
          </w:p>
        </w:tc>
        <w:tc>
          <w:tcPr>
            <w:tcW w:w="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5,3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200/320-45/4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490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циркуляционный IL 50/160-5,5/2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2900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Насос водоснабжения COR-2MVIE 5203/VR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130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33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3770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M10-MFG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93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- 21,84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Водоподогреватель М15-BFG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2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-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145</w:t>
            </w:r>
          </w:p>
        </w:tc>
        <w:tc>
          <w:tcPr>
            <w:tcW w:w="2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7892" w:rsidRPr="0046716E" w:rsidRDefault="005E7892" w:rsidP="005E7892">
            <w:pPr>
              <w:jc w:val="center"/>
              <w:rPr>
                <w:color w:val="000000"/>
              </w:rPr>
            </w:pPr>
            <w:r w:rsidRPr="0046716E">
              <w:rPr>
                <w:color w:val="000000"/>
              </w:rPr>
              <w:t>S - 89,9 м²</w:t>
            </w:r>
          </w:p>
        </w:tc>
      </w:tr>
      <w:tr w:rsidR="005E7892" w:rsidRPr="0046716E" w:rsidTr="005E7892">
        <w:trPr>
          <w:trHeight w:val="276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  <w:tc>
          <w:tcPr>
            <w:tcW w:w="2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7892" w:rsidRPr="0046716E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line="275" w:lineRule="auto"/>
        <w:ind w:right="-20" w:firstLine="566"/>
        <w:rPr>
          <w:color w:val="000000"/>
          <w:spacing w:val="-1"/>
          <w:sz w:val="28"/>
          <w:szCs w:val="28"/>
        </w:rPr>
      </w:pPr>
    </w:p>
    <w:p w:rsidR="005E7892" w:rsidRPr="00EB5452" w:rsidRDefault="004E3C19" w:rsidP="005E7892">
      <w:pPr>
        <w:pStyle w:val="ae"/>
        <w:ind w:left="119"/>
        <w:rPr>
          <w:color w:val="000000"/>
          <w:sz w:val="20"/>
        </w:rPr>
      </w:pPr>
      <w:r w:rsidRPr="005E7892">
        <w:rPr>
          <w:noProof/>
          <w:color w:val="000000"/>
          <w:sz w:val="20"/>
        </w:rPr>
        <w:lastRenderedPageBreak/>
        <w:drawing>
          <wp:inline distT="0" distB="0" distL="0" distR="0">
            <wp:extent cx="8858250" cy="4895850"/>
            <wp:effectExtent l="0" t="0" r="0" b="0"/>
            <wp:docPr id="7" name="image11.jpeg" descr="C:\Users\syg.KURS74\Desktop\ГП_НВ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 descr="C:\Users\syg.KURS74\Desktop\ГП_НВ-Mode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92" w:rsidRPr="00EB5452" w:rsidRDefault="005E7892" w:rsidP="005E7892">
      <w:pPr>
        <w:pStyle w:val="ae"/>
        <w:spacing w:before="10"/>
        <w:rPr>
          <w:color w:val="000000"/>
          <w:sz w:val="9"/>
        </w:rPr>
      </w:pPr>
    </w:p>
    <w:p w:rsidR="005E7892" w:rsidRPr="00EB5452" w:rsidRDefault="005E7892" w:rsidP="005E7892">
      <w:pPr>
        <w:pStyle w:val="ae"/>
        <w:spacing w:before="89"/>
        <w:ind w:left="2364"/>
        <w:rPr>
          <w:color w:val="000000"/>
        </w:rPr>
      </w:pPr>
      <w:r w:rsidRPr="00EB5452">
        <w:rPr>
          <w:color w:val="000000"/>
        </w:rPr>
        <w:t>Рисунок 8.Схема водоснабжения городского поселения Лянтор</w:t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  <w:r w:rsidRPr="00EB5452">
        <w:rPr>
          <w:color w:val="000000"/>
        </w:rPr>
        <w:tab/>
      </w:r>
    </w:p>
    <w:p w:rsidR="005E7892" w:rsidRPr="00EB5452" w:rsidRDefault="005E7892" w:rsidP="005E7892">
      <w:pPr>
        <w:rPr>
          <w:color w:val="000000"/>
        </w:rPr>
        <w:sectPr w:rsidR="005E7892" w:rsidRPr="00EB545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Качест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ан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 скв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н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 в 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 10.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Место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бы:</w:t>
      </w:r>
      <w:r w:rsidRPr="00EB5452">
        <w:rPr>
          <w:color w:val="000000"/>
          <w:spacing w:val="-1"/>
          <w:sz w:val="28"/>
          <w:szCs w:val="28"/>
        </w:rPr>
        <w:t xml:space="preserve"> 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 скв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ы.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0. Результаты химических анализов на входе в ВОС.</w:t>
      </w: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5"/>
        <w:gridCol w:w="1365"/>
        <w:gridCol w:w="883"/>
        <w:gridCol w:w="3007"/>
      </w:tblGrid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Ед. Изм.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ПДК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34" w:right="-20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3"/>
              </w:rPr>
              <w:t>з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ат</w:t>
            </w:r>
            <w:r w:rsidRPr="00EB5452">
              <w:rPr>
                <w:color w:val="000000"/>
                <w:spacing w:val="1"/>
              </w:rPr>
              <w:t xml:space="preserve"> из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Железо общее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0,3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29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2,35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2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1,5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35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1,98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Цв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тность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гра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9" w:right="-20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382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44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одородный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-2"/>
              </w:rPr>
              <w:t>л</w:t>
            </w:r>
            <w:r w:rsidRPr="00EB5452">
              <w:rPr>
                <w:color w:val="000000"/>
              </w:rPr>
              <w:t>ь, рН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ед. рН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78" w:right="-20"/>
              <w:rPr>
                <w:color w:val="000000"/>
              </w:rPr>
            </w:pPr>
            <w:r w:rsidRPr="00EB5452">
              <w:rPr>
                <w:color w:val="000000"/>
              </w:rPr>
              <w:t>6-9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6,99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Раствор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ки</w:t>
            </w:r>
            <w:r w:rsidRPr="00EB5452">
              <w:rPr>
                <w:color w:val="000000"/>
              </w:rPr>
              <w:t>слор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д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8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1,71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Жесткость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общая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535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  <w:position w:val="9"/>
                <w:sz w:val="16"/>
                <w:szCs w:val="16"/>
              </w:rPr>
              <w:t>0</w:t>
            </w:r>
            <w:r w:rsidRPr="00EB5452">
              <w:rPr>
                <w:color w:val="000000"/>
              </w:rPr>
              <w:t>Ж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7,0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0,59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сляе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ма</w:t>
            </w:r>
            <w:r w:rsidRPr="00EB5452">
              <w:rPr>
                <w:color w:val="000000"/>
              </w:rPr>
              <w:t>нганат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5,0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29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5,01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ах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и 20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0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баллы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42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ах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и 60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0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баллы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42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Прив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баллы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42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остаток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1000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265,52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рат-ион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9" w:right="-20"/>
              <w:rPr>
                <w:color w:val="000000"/>
              </w:rPr>
            </w:pPr>
            <w:r w:rsidRPr="00EB5452">
              <w:rPr>
                <w:color w:val="000000"/>
              </w:rPr>
              <w:t>45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26" w:right="-20"/>
              <w:rPr>
                <w:color w:val="000000"/>
              </w:rPr>
            </w:pPr>
            <w:r w:rsidRPr="00EB5452">
              <w:rPr>
                <w:color w:val="000000"/>
              </w:rPr>
              <w:t>0,42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миак (по азо</w:t>
            </w:r>
            <w:r w:rsidRPr="00EB5452">
              <w:rPr>
                <w:color w:val="000000"/>
                <w:spacing w:val="4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2,0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3" w:right="-20"/>
              <w:rPr>
                <w:b/>
                <w:color w:val="000000"/>
              </w:rPr>
            </w:pPr>
            <w:r w:rsidRPr="00EB5452">
              <w:rPr>
                <w:b/>
                <w:color w:val="000000"/>
              </w:rPr>
              <w:t>2,49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  <w:spacing w:val="-2"/>
              </w:rPr>
              <w:t>-</w:t>
            </w:r>
            <w:r w:rsidRPr="00EB5452">
              <w:rPr>
                <w:color w:val="000000"/>
              </w:rPr>
              <w:t>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3,0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0,01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Фтор</w:t>
            </w:r>
            <w:r w:rsidRPr="00EB5452">
              <w:rPr>
                <w:color w:val="000000"/>
                <w:spacing w:val="1"/>
              </w:rPr>
              <w:t>ид</w:t>
            </w:r>
            <w:r w:rsidRPr="00EB5452">
              <w:rPr>
                <w:color w:val="000000"/>
              </w:rPr>
              <w:t>-и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1,2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1,12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ат-ион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9" w:right="-20"/>
              <w:rPr>
                <w:color w:val="000000"/>
              </w:rPr>
            </w:pPr>
            <w:r w:rsidRPr="00EB5452">
              <w:rPr>
                <w:color w:val="000000"/>
              </w:rPr>
              <w:t>500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24,91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Марг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нец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0,1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86" w:right="-20"/>
              <w:rPr>
                <w:color w:val="000000"/>
              </w:rPr>
            </w:pPr>
            <w:r w:rsidRPr="00EB5452">
              <w:rPr>
                <w:color w:val="000000"/>
              </w:rPr>
              <w:t>0,07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Медь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1,0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0,06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фтепро</w:t>
            </w:r>
            <w:r w:rsidRPr="00EB5452">
              <w:rPr>
                <w:color w:val="000000"/>
                <w:spacing w:val="3"/>
              </w:rPr>
              <w:t>д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0,1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0,032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Хлори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-ион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9" w:right="-20"/>
              <w:rPr>
                <w:color w:val="000000"/>
              </w:rPr>
            </w:pPr>
            <w:r w:rsidRPr="00EB5452">
              <w:rPr>
                <w:color w:val="000000"/>
              </w:rPr>
              <w:t>350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58,66</w:t>
            </w:r>
          </w:p>
        </w:tc>
      </w:tr>
    </w:tbl>
    <w:p w:rsidR="005E7892" w:rsidRPr="00EB5452" w:rsidRDefault="005E7892" w:rsidP="005E7892">
      <w:pPr>
        <w:tabs>
          <w:tab w:val="left" w:pos="2451"/>
          <w:tab w:val="left" w:pos="3938"/>
          <w:tab w:val="left" w:pos="5586"/>
          <w:tab w:val="left" w:pos="7399"/>
          <w:tab w:val="left" w:pos="8721"/>
        </w:tabs>
        <w:spacing w:line="277" w:lineRule="auto"/>
        <w:ind w:right="4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: </w:t>
      </w:r>
      <w:r w:rsidRPr="00EB5452">
        <w:rPr>
          <w:color w:val="000000"/>
          <w:sz w:val="28"/>
          <w:szCs w:val="28"/>
        </w:rPr>
        <w:t>Рез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ат </w:t>
      </w:r>
      <w:r w:rsidRPr="00EB5452">
        <w:rPr>
          <w:color w:val="000000"/>
          <w:sz w:val="28"/>
          <w:szCs w:val="28"/>
        </w:rPr>
        <w:t>измере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z w:val="28"/>
          <w:szCs w:val="28"/>
        </w:rPr>
        <w:t>вы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ен</w:t>
      </w:r>
      <w:r>
        <w:rPr>
          <w:color w:val="000000"/>
          <w:sz w:val="28"/>
          <w:szCs w:val="28"/>
        </w:rPr>
        <w:t xml:space="preserve">ный 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ирн</w:t>
      </w:r>
      <w:r w:rsidRPr="00EB5452">
        <w:rPr>
          <w:color w:val="000000"/>
          <w:spacing w:val="-1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м </w:t>
      </w:r>
      <w:r w:rsidRPr="00EB5452">
        <w:rPr>
          <w:color w:val="000000"/>
          <w:sz w:val="28"/>
          <w:szCs w:val="28"/>
        </w:rPr>
        <w:t>ш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иф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ом,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ДК.</w:t>
      </w: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215E5C" w:rsidRDefault="00215E5C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215E5C" w:rsidRDefault="00215E5C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215E5C" w:rsidRDefault="00215E5C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215E5C" w:rsidRDefault="00215E5C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215E5C" w:rsidRDefault="00215E5C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215E5C" w:rsidRDefault="00215E5C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spacing w:line="275" w:lineRule="auto"/>
        <w:ind w:left="924" w:right="291"/>
        <w:jc w:val="center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lastRenderedPageBreak/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2.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ЗВ</w:t>
      </w:r>
      <w:r w:rsidRPr="00EB5452">
        <w:rPr>
          <w:b/>
          <w:bCs/>
          <w:color w:val="000000"/>
          <w:spacing w:val="-2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ТИЯ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РАЛ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2"/>
          <w:sz w:val="28"/>
          <w:szCs w:val="28"/>
        </w:rPr>
        <w:t>З</w:t>
      </w:r>
      <w:r w:rsidRPr="00EB5452">
        <w:rPr>
          <w:b/>
          <w:bCs/>
          <w:color w:val="000000"/>
          <w:sz w:val="28"/>
          <w:szCs w:val="28"/>
        </w:rPr>
        <w:t>ОВ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ННЫХ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БЖЕНИ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2" w:lineRule="auto"/>
        <w:ind w:right="-12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лях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всех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ребител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ходи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имого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орите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4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сти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стем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ородс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яю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ся:</w:t>
      </w:r>
    </w:p>
    <w:p w:rsidR="005E7892" w:rsidRPr="00EB5452" w:rsidRDefault="005E7892" w:rsidP="005E7892">
      <w:pPr>
        <w:tabs>
          <w:tab w:val="left" w:pos="1274"/>
          <w:tab w:val="left" w:pos="3239"/>
          <w:tab w:val="left" w:pos="5078"/>
          <w:tab w:val="left" w:pos="5649"/>
          <w:tab w:val="left" w:pos="7853"/>
          <w:tab w:val="left" w:pos="8440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привлеч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ций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одерниз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цию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ое 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ев</w:t>
      </w:r>
      <w:r w:rsidRPr="00EB5452">
        <w:rPr>
          <w:color w:val="000000"/>
          <w:spacing w:val="-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бъ</w:t>
      </w:r>
      <w:r w:rsidRPr="00EB5452">
        <w:rPr>
          <w:color w:val="000000"/>
          <w:sz w:val="28"/>
          <w:szCs w:val="28"/>
        </w:rPr>
        <w:t>ект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tabs>
          <w:tab w:val="left" w:pos="1274"/>
          <w:tab w:val="left" w:pos="3162"/>
          <w:tab w:val="left" w:pos="4889"/>
          <w:tab w:val="left" w:pos="7052"/>
          <w:tab w:val="left" w:pos="8628"/>
          <w:tab w:val="left" w:pos="9272"/>
        </w:tabs>
        <w:spacing w:line="279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бн</w:t>
      </w:r>
      <w:r w:rsidRPr="00EB5452">
        <w:rPr>
          <w:color w:val="000000"/>
          <w:sz w:val="28"/>
          <w:szCs w:val="28"/>
        </w:rPr>
        <w:t>овле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новн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ктов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сет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це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70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нцип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ми</w:t>
      </w:r>
      <w:r w:rsidRPr="00EB5452">
        <w:rPr>
          <w:color w:val="000000"/>
          <w:spacing w:val="1"/>
          <w:sz w:val="28"/>
          <w:szCs w:val="28"/>
        </w:rPr>
        <w:t xml:space="preserve"> 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нтор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яв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тся: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чшен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ачества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ед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ям (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ентам).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гой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а.</w:t>
      </w:r>
    </w:p>
    <w:p w:rsidR="005E7892" w:rsidRPr="00EB5452" w:rsidRDefault="005E7892" w:rsidP="005E7892">
      <w:pPr>
        <w:tabs>
          <w:tab w:val="left" w:pos="1274"/>
        </w:tabs>
        <w:spacing w:line="277" w:lineRule="auto"/>
        <w:ind w:right="-13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шенст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7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овател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пла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ропр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ульт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оев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еме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ой коррект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 те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еше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 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й.</w:t>
      </w:r>
    </w:p>
    <w:p w:rsidR="005E7892" w:rsidRPr="00EB5452" w:rsidRDefault="005E7892" w:rsidP="005E7892">
      <w:pPr>
        <w:spacing w:line="270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дач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ми,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ае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ыми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нтра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м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г</w:t>
      </w:r>
      <w:r w:rsidRPr="00EB5452">
        <w:rPr>
          <w:color w:val="000000"/>
          <w:spacing w:val="-1"/>
          <w:sz w:val="28"/>
          <w:szCs w:val="28"/>
        </w:rPr>
        <w:t>оро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явля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я:</w:t>
      </w:r>
    </w:p>
    <w:p w:rsidR="005E7892" w:rsidRPr="00EB5452" w:rsidRDefault="005E7892" w:rsidP="005E7892">
      <w:pPr>
        <w:tabs>
          <w:tab w:val="left" w:pos="1274"/>
        </w:tabs>
        <w:spacing w:line="275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ер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ача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ВОС,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ход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бол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 эффек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ехни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енные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огии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дг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 про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дстве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нтир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зо</w:t>
      </w:r>
      <w:r w:rsidRPr="00EB5452">
        <w:rPr>
          <w:color w:val="000000"/>
          <w:sz w:val="28"/>
          <w:szCs w:val="28"/>
        </w:rPr>
        <w:t>па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нос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и без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итье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ой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оды.</w:t>
      </w:r>
    </w:p>
    <w:p w:rsidR="005E7892" w:rsidRPr="00EB5452" w:rsidRDefault="005E7892" w:rsidP="005E7892">
      <w:pPr>
        <w:tabs>
          <w:tab w:val="left" w:pos="1274"/>
          <w:tab w:val="left" w:pos="3238"/>
          <w:tab w:val="left" w:pos="5078"/>
          <w:tab w:val="left" w:pos="5648"/>
          <w:tab w:val="left" w:pos="7852"/>
          <w:tab w:val="left" w:pos="8439"/>
        </w:tabs>
        <w:spacing w:line="274" w:lineRule="auto"/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привлеч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ций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одерниз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цию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ое 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ев</w:t>
      </w:r>
      <w:r w:rsidRPr="00EB5452">
        <w:rPr>
          <w:color w:val="000000"/>
          <w:spacing w:val="-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бъ</w:t>
      </w:r>
      <w:r w:rsidRPr="00EB5452">
        <w:rPr>
          <w:color w:val="000000"/>
          <w:sz w:val="28"/>
          <w:szCs w:val="28"/>
        </w:rPr>
        <w:t>ектов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вы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строй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 здани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14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9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фф</w:t>
      </w:r>
      <w:r w:rsidRPr="00EB5452">
        <w:rPr>
          <w:color w:val="000000"/>
          <w:spacing w:val="-2"/>
          <w:sz w:val="28"/>
          <w:szCs w:val="28"/>
        </w:rPr>
        <w:t>ек</w:t>
      </w:r>
      <w:r w:rsidRPr="00EB5452">
        <w:rPr>
          <w:color w:val="000000"/>
          <w:sz w:val="28"/>
          <w:szCs w:val="28"/>
        </w:rPr>
        <w:t>тив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ости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ами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ком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инф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жи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ищн</w:t>
      </w:r>
      <w:r w:rsidRPr="00EB5452">
        <w:rPr>
          <w:color w:val="000000"/>
          <w:spacing w:val="4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1"/>
          <w:sz w:val="28"/>
          <w:szCs w:val="28"/>
        </w:rPr>
        <w:t>оп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4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</w:t>
      </w:r>
      <w:r w:rsidRPr="00EB5452">
        <w:rPr>
          <w:color w:val="000000"/>
          <w:spacing w:val="14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исп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ых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5E7892" w:rsidP="005E7892">
      <w:pPr>
        <w:tabs>
          <w:tab w:val="left" w:pos="1274"/>
        </w:tabs>
        <w:spacing w:line="277" w:lineRule="auto"/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кция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пров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сле замена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воды,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ям,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шения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йнос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и.</w:t>
      </w:r>
    </w:p>
    <w:p w:rsidR="005E7892" w:rsidRPr="00EB5452" w:rsidRDefault="005E7892" w:rsidP="005E7892">
      <w:pPr>
        <w:tabs>
          <w:tab w:val="left" w:pos="1274"/>
        </w:tabs>
        <w:spacing w:line="275" w:lineRule="auto"/>
        <w:ind w:right="-10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замена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мат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дной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 пожа</w:t>
      </w:r>
      <w:r w:rsidRPr="00EB5452">
        <w:rPr>
          <w:color w:val="000000"/>
          <w:spacing w:val="-1"/>
          <w:sz w:val="28"/>
          <w:szCs w:val="28"/>
        </w:rPr>
        <w:t>рн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тов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хнич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z w:val="28"/>
          <w:szCs w:val="28"/>
        </w:rPr>
        <w:t>ия сети,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чи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ям,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 пожа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шен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я.</w:t>
      </w:r>
    </w:p>
    <w:p w:rsidR="005E7892" w:rsidRPr="00EB5452" w:rsidRDefault="005E7892" w:rsidP="005E7892">
      <w:pPr>
        <w:tabs>
          <w:tab w:val="left" w:pos="1255"/>
          <w:tab w:val="left" w:pos="2800"/>
          <w:tab w:val="left" w:pos="4120"/>
          <w:tab w:val="left" w:pos="5708"/>
          <w:tab w:val="left" w:pos="6142"/>
          <w:tab w:val="left" w:pos="7203"/>
          <w:tab w:val="left" w:pos="8892"/>
        </w:tabs>
        <w:spacing w:line="239" w:lineRule="auto"/>
        <w:ind w:right="-11" w:firstLine="56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осна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ием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Лянт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дре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  <w:t>изм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ни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ab/>
        <w:t xml:space="preserve">с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ю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оставл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ги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счет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опе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тив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яв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стра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шен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 также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3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нерго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ффе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 ф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ци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сист</w:t>
      </w:r>
      <w:r w:rsidRPr="00EB5452">
        <w:rPr>
          <w:color w:val="000000"/>
          <w:spacing w:val="-1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ы.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39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нагр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зок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лит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рии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смот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овать</w:t>
      </w:r>
      <w:r w:rsidRPr="00EB5452">
        <w:rPr>
          <w:color w:val="000000"/>
          <w:spacing w:val="-1"/>
          <w:sz w:val="28"/>
          <w:szCs w:val="28"/>
        </w:rPr>
        <w:t xml:space="preserve"> 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счет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зерва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  <w:t>мо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сти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их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№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1, </w:t>
      </w:r>
      <w:r>
        <w:rPr>
          <w:color w:val="000000"/>
          <w:spacing w:val="-1"/>
          <w:sz w:val="28"/>
          <w:szCs w:val="28"/>
        </w:rPr>
        <w:t xml:space="preserve">№ 2, </w:t>
      </w:r>
      <w:r w:rsidRPr="00EB5452">
        <w:rPr>
          <w:color w:val="000000"/>
          <w:spacing w:val="-2"/>
          <w:sz w:val="28"/>
          <w:szCs w:val="28"/>
        </w:rPr>
        <w:t>№</w:t>
      </w:r>
      <w:r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3;</w:t>
      </w:r>
    </w:p>
    <w:p w:rsidR="005E7892" w:rsidRPr="00EB5452" w:rsidRDefault="005E7892" w:rsidP="005E7892">
      <w:pPr>
        <w:tabs>
          <w:tab w:val="left" w:pos="1418"/>
        </w:tabs>
        <w:spacing w:line="241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</w:p>
    <w:p w:rsidR="005E7892" w:rsidRPr="00EB5452" w:rsidRDefault="005E7892" w:rsidP="005E7892">
      <w:pPr>
        <w:tabs>
          <w:tab w:val="left" w:pos="1322"/>
          <w:tab w:val="left" w:pos="2771"/>
          <w:tab w:val="left" w:pos="4122"/>
          <w:tab w:val="left" w:pos="4690"/>
          <w:tab w:val="left" w:pos="5799"/>
          <w:tab w:val="left" w:pos="7308"/>
          <w:tab w:val="left" w:pos="9007"/>
        </w:tabs>
        <w:spacing w:line="236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агр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ab/>
        <w:t>на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селе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(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ние,</w:t>
      </w:r>
      <w:r w:rsidRPr="00EB5452">
        <w:rPr>
          <w:color w:val="000000"/>
          <w:sz w:val="28"/>
          <w:szCs w:val="28"/>
        </w:rPr>
        <w:tab/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чее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онов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малоэт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заст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1"/>
          <w:sz w:val="28"/>
          <w:szCs w:val="28"/>
        </w:rPr>
        <w:t>8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9,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 xml:space="preserve">1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смот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 г</w:t>
      </w:r>
      <w:r w:rsidRPr="00EB5452">
        <w:rPr>
          <w:color w:val="000000"/>
          <w:spacing w:val="4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ция.</w:t>
      </w:r>
    </w:p>
    <w:p w:rsidR="005E7892" w:rsidRPr="00EB5452" w:rsidRDefault="005E7892" w:rsidP="005E7892">
      <w:pPr>
        <w:tabs>
          <w:tab w:val="left" w:pos="1274"/>
        </w:tabs>
        <w:spacing w:line="235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гр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зок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омышл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зоны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дет</w:t>
      </w:r>
    </w:p>
    <w:p w:rsidR="005E7892" w:rsidRPr="00EB5452" w:rsidRDefault="005E7892" w:rsidP="005E7892">
      <w:pPr>
        <w:spacing w:before="66"/>
        <w:ind w:right="-11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ься,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ом,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ств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щими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ыми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счет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рва</w:t>
      </w:r>
      <w:r w:rsidRPr="00EB5452">
        <w:rPr>
          <w:color w:val="000000"/>
          <w:spacing w:val="17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7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так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с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еличе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и.</w:t>
      </w:r>
    </w:p>
    <w:p w:rsidR="005E7892" w:rsidRPr="00EB5452" w:rsidRDefault="005E7892" w:rsidP="005E7892">
      <w:pPr>
        <w:ind w:right="-1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Как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был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</w:t>
      </w:r>
      <w:r w:rsidRPr="00EB5452">
        <w:rPr>
          <w:color w:val="000000"/>
          <w:spacing w:val="-1"/>
          <w:sz w:val="28"/>
          <w:szCs w:val="28"/>
        </w:rPr>
        <w:t>ел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ай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оды,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дение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олит</w:t>
      </w:r>
      <w:r w:rsidRPr="00EB5452">
        <w:rPr>
          <w:color w:val="000000"/>
          <w:spacing w:val="14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pacing w:val="-6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нови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ь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ие,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овать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стки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вод</w:t>
      </w:r>
      <w:r w:rsidRPr="00EB5452">
        <w:rPr>
          <w:color w:val="000000"/>
          <w:sz w:val="28"/>
          <w:szCs w:val="28"/>
        </w:rPr>
        <w:t>ы,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ном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ъё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ить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имый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щност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инж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нер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тех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питаль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дкл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ых 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онен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ори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 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ктив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аст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</w:p>
    <w:p w:rsidR="005E7892" w:rsidRPr="00EB5452" w:rsidRDefault="005E7892" w:rsidP="005E7892">
      <w:pPr>
        <w:rPr>
          <w:color w:val="000000"/>
        </w:rPr>
        <w:sectPr w:rsidR="005E7892" w:rsidRPr="00EB545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spacing w:line="275" w:lineRule="auto"/>
        <w:ind w:left="1694" w:right="602" w:hanging="465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lastRenderedPageBreak/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3.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Б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ЛАНС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АБ</w:t>
      </w:r>
      <w:r w:rsidRPr="00EB5452">
        <w:rPr>
          <w:b/>
          <w:bCs/>
          <w:color w:val="000000"/>
          <w:sz w:val="28"/>
          <w:szCs w:val="28"/>
        </w:rPr>
        <w:t>ЖЕНИЯ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-5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3"/>
          <w:sz w:val="28"/>
          <w:szCs w:val="28"/>
        </w:rPr>
        <w:t>Б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ЕНИЯ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ГО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ЧЕЙ,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ПИТ</w:t>
      </w:r>
      <w:r w:rsidRPr="00EB5452">
        <w:rPr>
          <w:b/>
          <w:bCs/>
          <w:color w:val="000000"/>
          <w:spacing w:val="-1"/>
          <w:sz w:val="28"/>
          <w:szCs w:val="28"/>
        </w:rPr>
        <w:t>Ь</w:t>
      </w:r>
      <w:r w:rsidRPr="00EB5452">
        <w:rPr>
          <w:b/>
          <w:bCs/>
          <w:color w:val="000000"/>
          <w:sz w:val="28"/>
          <w:szCs w:val="28"/>
        </w:rPr>
        <w:t>ЕВОЙ,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-1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НИ</w:t>
      </w:r>
      <w:r w:rsidRPr="00EB5452">
        <w:rPr>
          <w:b/>
          <w:bCs/>
          <w:color w:val="000000"/>
          <w:spacing w:val="-3"/>
          <w:sz w:val="28"/>
          <w:szCs w:val="28"/>
        </w:rPr>
        <w:t>Ч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КОЙ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Ы.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5" w:lineRule="auto"/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1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3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ЛГ М</w:t>
      </w:r>
      <w:r w:rsidRPr="00EB5452">
        <w:rPr>
          <w:color w:val="000000"/>
          <w:spacing w:val="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 «УТ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иВ»</w:t>
      </w:r>
      <w:r w:rsidRPr="00EB5452">
        <w:rPr>
          <w:color w:val="000000"/>
          <w:spacing w:val="1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ивает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часть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но-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у про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ай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на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ЛГ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МУП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ляет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дачу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на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яче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дъем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чу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ной воды,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 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ку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сток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ел</w:t>
      </w:r>
      <w:r w:rsidRPr="00EB5452">
        <w:rPr>
          <w:color w:val="000000"/>
          <w:sz w:val="28"/>
          <w:szCs w:val="28"/>
        </w:rPr>
        <w:t>ей г.п. 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йон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before="47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9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ена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нерг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и,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ряч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ы, хол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ды и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бро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ителя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 г.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. Лян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р.</w:t>
      </w:r>
    </w:p>
    <w:p w:rsidR="005E7892" w:rsidRPr="00EB5452" w:rsidRDefault="004E3C19" w:rsidP="005E7892">
      <w:pPr>
        <w:pStyle w:val="ae"/>
        <w:spacing w:before="3"/>
        <w:ind w:left="1389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1552575</wp:posOffset>
                </wp:positionH>
                <wp:positionV relativeFrom="paragraph">
                  <wp:posOffset>274955</wp:posOffset>
                </wp:positionV>
                <wp:extent cx="4581525" cy="3076575"/>
                <wp:effectExtent l="0" t="0" r="9525" b="9525"/>
                <wp:wrapTopAndBottom/>
                <wp:docPr id="19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3076575"/>
                          <a:chOff x="2402" y="372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771"/>
                            <a:ext cx="5864" cy="2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8013" y="2580"/>
                            <a:ext cx="310" cy="216"/>
                          </a:xfrm>
                          <a:custGeom>
                            <a:avLst/>
                            <a:gdLst>
                              <a:gd name="T0" fmla="+- 0 8014 8014"/>
                              <a:gd name="T1" fmla="*/ T0 w 310"/>
                              <a:gd name="T2" fmla="+- 0 2581 2581"/>
                              <a:gd name="T3" fmla="*/ 2581 h 216"/>
                              <a:gd name="T4" fmla="+- 0 8234 8014"/>
                              <a:gd name="T5" fmla="*/ T4 w 310"/>
                              <a:gd name="T6" fmla="+- 0 2797 2581"/>
                              <a:gd name="T7" fmla="*/ 2797 h 216"/>
                              <a:gd name="T8" fmla="+- 0 8323 8014"/>
                              <a:gd name="T9" fmla="*/ T8 w 310"/>
                              <a:gd name="T10" fmla="+- 0 2797 2581"/>
                              <a:gd name="T11" fmla="*/ 2797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0" h="216">
                                <a:moveTo>
                                  <a:pt x="0" y="0"/>
                                </a:moveTo>
                                <a:lnTo>
                                  <a:pt x="220" y="216"/>
                                </a:lnTo>
                                <a:lnTo>
                                  <a:pt x="309" y="21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7A8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7636" y="3720"/>
                            <a:ext cx="500" cy="305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500"/>
                              <a:gd name="T2" fmla="+- 0 3721 3721"/>
                              <a:gd name="T3" fmla="*/ 3721 h 305"/>
                              <a:gd name="T4" fmla="+- 0 8047 7637"/>
                              <a:gd name="T5" fmla="*/ T4 w 500"/>
                              <a:gd name="T6" fmla="+- 0 4026 3721"/>
                              <a:gd name="T7" fmla="*/ 4026 h 305"/>
                              <a:gd name="T8" fmla="+- 0 8136 7637"/>
                              <a:gd name="T9" fmla="*/ T8 w 500"/>
                              <a:gd name="T10" fmla="+- 0 4026 3721"/>
                              <a:gd name="T11" fmla="*/ 4026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00" h="305">
                                <a:moveTo>
                                  <a:pt x="0" y="0"/>
                                </a:moveTo>
                                <a:lnTo>
                                  <a:pt x="410" y="305"/>
                                </a:lnTo>
                                <a:lnTo>
                                  <a:pt x="499" y="30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7A8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409" y="379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866" y="595"/>
                            <a:ext cx="4591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892" w:rsidRPr="009A2284" w:rsidRDefault="005E7892" w:rsidP="005E7892">
                              <w:pPr>
                                <w:spacing w:line="325" w:lineRule="exact"/>
                                <w:ind w:left="-1" w:right="232"/>
                                <w:jc w:val="center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z w:val="32"/>
                                </w:rPr>
                                <w:t xml:space="preserve">ПОЛЕЗНЫЙ </w:t>
                              </w: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pacing w:val="-3"/>
                                  <w:sz w:val="32"/>
                                </w:rPr>
                                <w:t>ОТПУСК</w:t>
                              </w: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z w:val="32"/>
                                </w:rPr>
                                <w:t>ТЕПЛОВОЙ</w:t>
                              </w:r>
                            </w:p>
                            <w:p w:rsidR="005E7892" w:rsidRPr="009A2284" w:rsidRDefault="005E7892" w:rsidP="005E7892">
                              <w:pPr>
                                <w:ind w:left="1494" w:right="1799"/>
                                <w:jc w:val="center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z w:val="32"/>
                                </w:rPr>
                                <w:t>ЭНЕРГИИ</w:t>
                              </w:r>
                            </w:p>
                            <w:p w:rsidR="005E7892" w:rsidRPr="00164646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/>
                                <w:ind w:left="3461" w:right="18" w:hanging="1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64646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 xml:space="preserve">Бюджетные </w:t>
                              </w:r>
                              <w:r w:rsidRPr="00164646">
                                <w:rPr>
                                  <w:rFonts w:ascii="Calibri" w:hAnsi="Calibri" w:cs="Arial"/>
                                  <w:b/>
                                  <w:spacing w:val="-1"/>
                                  <w:sz w:val="16"/>
                                  <w:szCs w:val="16"/>
                                </w:rPr>
                                <w:t xml:space="preserve">потребители 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12</w:t>
                              </w:r>
                              <w:r w:rsidRPr="00164646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  <w:p w:rsidR="005E7892" w:rsidRPr="009A2284" w:rsidRDefault="005E7892" w:rsidP="005E7892">
                              <w:pPr>
                                <w:spacing w:before="100"/>
                                <w:ind w:left="3461" w:right="18" w:hanging="1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 w:rsidRPr="009A2284"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2711"/>
                            <a:ext cx="1239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03" w:lineRule="exact"/>
                                <w:ind w:right="21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Население</w:t>
                              </w:r>
                            </w:p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18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(жилой фонд)</w:t>
                              </w:r>
                            </w:p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40" w:lineRule="exact"/>
                                <w:ind w:right="21"/>
                                <w:jc w:val="center"/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  <w:t>63</w:t>
                              </w:r>
                              <w:r w:rsidRPr="00A269F8"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356" y="2402"/>
                            <a:ext cx="1130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892" w:rsidRPr="00395D52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03" w:lineRule="exact"/>
                                <w:ind w:right="22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5D52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Прочие</w:t>
                              </w:r>
                            </w:p>
                            <w:p w:rsidR="005E7892" w:rsidRPr="00395D52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18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5D52">
                                <w:rPr>
                                  <w:rFonts w:ascii="Calibri" w:hAnsi="Calibri" w:cs="Arial"/>
                                  <w:b/>
                                  <w:spacing w:val="-1"/>
                                  <w:sz w:val="16"/>
                                  <w:szCs w:val="16"/>
                                </w:rPr>
                                <w:t>потребители</w:t>
                              </w:r>
                            </w:p>
                            <w:p w:rsidR="005E7892" w:rsidRPr="00395D52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40" w:lineRule="exact"/>
                                <w:ind w:right="22"/>
                                <w:jc w:val="center"/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  <w:t>14</w:t>
                              </w:r>
                              <w:r w:rsidRPr="00395D52"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169" y="3386"/>
                            <a:ext cx="1159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7892" w:rsidRPr="00395D52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03" w:lineRule="exact"/>
                                <w:ind w:right="19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5D52">
                                <w:rPr>
                                  <w:rFonts w:ascii="Calibri" w:hAnsi="Calibri" w:cs="Arial"/>
                                  <w:b/>
                                  <w:spacing w:val="-1"/>
                                  <w:sz w:val="16"/>
                                  <w:szCs w:val="16"/>
                                </w:rPr>
                                <w:t>Собственные</w:t>
                              </w:r>
                            </w:p>
                            <w:p w:rsidR="005E7892" w:rsidRPr="00395D52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18" w:hanging="2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95D52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 xml:space="preserve">нужды </w:t>
                              </w:r>
                              <w:r w:rsidRPr="00395D52">
                                <w:rPr>
                                  <w:rFonts w:ascii="Calibri" w:hAnsi="Calibri" w:cs="Arial"/>
                                  <w:b/>
                                  <w:spacing w:val="-1"/>
                                  <w:sz w:val="16"/>
                                  <w:szCs w:val="16"/>
                                </w:rPr>
                                <w:t xml:space="preserve">предприятия 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395D52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left:0;text-align:left;margin-left:122.25pt;margin-top:21.65pt;width:360.75pt;height:242.25pt;z-index:251660288;mso-wrap-distance-left:0;mso-wrap-distance-right:0;mso-position-horizontal-relative:page" coordorigin="2402,372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">
                <v:shape id="Picture 11" o:spid="_x0000_s1027" type="#_x0000_t75" style="position:absolute;left:3081;top:1771;width:5864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o86fBAAAA2wAAAA8AAABkcnMvZG93bnJldi54bWxET81qg0AQvgf6DssUeotrA02DcQ3FJrSH&#10;0miSBxjciUrdWXE3Ud++eyj0+PH9p7vJdOJOg2stK3iOYhDEldUt1wou58NyA8J5ZI2dZVIwk4Nd&#10;9rBIMdF25JLuJ1+LEMIuQQWN930ipasaMugi2xMH7moHgz7AoZZ6wDGEm06u4ngtDbYcGhrsKW+o&#10;+jndjIJiXr/evtjh+SMv6Xt/bN+Ll1ypp8fpbQvC0+T/xX/uT61gFdaHL+EH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o86fBAAAA2wAAAA8AAAAAAAAAAAAAAAAAnwIA&#10;AGRycy9kb3ducmV2LnhtbFBLBQYAAAAABAAEAPcAAACNAwAAAAA=&#10;">
                  <v:imagedata r:id="rId24" o:title=""/>
                </v:shape>
                <v:shape id="Freeform 12" o:spid="_x0000_s1028" style="position:absolute;left:8013;top:2580;width:310;height:216;visibility:visible;mso-wrap-style:square;v-text-anchor:top" coordsize="310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VPMUA&#10;AADbAAAADwAAAGRycy9kb3ducmV2LnhtbESPQWvCQBSE70L/w/IKvYhuFBGbZiOlJaWCF1MPHl+z&#10;r0no7tuQ3Wj677uC4HGYmW+YbDtaI87U+9axgsU8AUFcOd1yreD4Vcw2IHxA1mgck4I/8rDNHyYZ&#10;ptpd+EDnMtQiQtinqKAJoUul9FVDFv3cdcTR+3G9xRBlX0vd4yXCrZHLJFlLiy3HhQY7emuo+i0H&#10;q+B7/856VazM8fm0s8M0KXD4MEo9PY6vLyACjeEevrU/tYLlAq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VU8xQAAANsAAAAPAAAAAAAAAAAAAAAAAJgCAABkcnMv&#10;ZG93bnJldi54bWxQSwUGAAAAAAQABAD1AAAAigMAAAAA&#10;" path="m,l220,216r89,e" filled="f" strokecolor="#a7a8a7" strokeweight=".72pt">
                  <v:path arrowok="t" o:connecttype="custom" o:connectlocs="0,2581;220,2797;309,2797" o:connectangles="0,0,0"/>
                </v:shape>
                <v:shape id="Freeform 13" o:spid="_x0000_s1029" style="position:absolute;left:7636;top:3720;width:500;height:305;visibility:visible;mso-wrap-style:square;v-text-anchor:top" coordsize="50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3agMUA&#10;AADbAAAADwAAAGRycy9kb3ducmV2LnhtbESP3WrCQBSE7wu+w3IE7+qmCq2krlIUQaRY/KHk8pA9&#10;ZoPZsyG7mujTu0Khl8PMfMNM552txJUaXzpW8DZMQBDnTpdcKDgeVq8TED4ga6wck4IbeZjPei9T&#10;TLVreUfXfShEhLBPUYEJoU6l9Lkhi37oauLonVxjMUTZFFI32Ea4reQoSd6lxZLjgsGaFoby8/5i&#10;FVyW3+d7+7FZmUVSZr/bn8y1p0ypQb/7+gQRqAv/4b/2WisYjeH5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dqAxQAAANsAAAAPAAAAAAAAAAAAAAAAAJgCAABkcnMv&#10;ZG93bnJldi54bWxQSwUGAAAAAAQABAD1AAAAigMAAAAA&#10;" path="m,l410,305r89,e" filled="f" strokecolor="#a7a8a7" strokeweight=".72pt">
                  <v:path arrowok="t" o:connecttype="custom" o:connectlocs="0,3721;410,4026;499,4026" o:connectangles="0,0,0"/>
                </v:shape>
                <v:rect id="Rectangle 14" o:spid="_x0000_s1030" style="position:absolute;left:2409;top:379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BU8MA&#10;AADbAAAADwAAAGRycy9kb3ducmV2LnhtbESPzWrDMBCE74W+g9hCLyGWk4MbXCuhMRQKOdVJ7htr&#10;a5taKyOp/nn7qFDocZiZb5jiMJtejOR8Z1nBJklBENdWd9wouJzf1zsQPiBr7C2TgoU8HPaPDwXm&#10;2k78SWMVGhEh7HNU0IYw5FL6uiWDPrEDcfS+rDMYonSN1A6nCDe93KZpJg12HBdaHKhsqf6ufoyC&#10;l/Ko++W00PXsV1Ujq1uZrZxSz0/z2yuIQHP4D/+1P7SCbQa/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IBU8MAAADbAAAADwAAAAAAAAAAAAAAAACYAgAAZHJzL2Rv&#10;d25yZXYueG1sUEsFBgAAAAAEAAQA9QAAAIgDAAAAAA==&#10;" filled="f" strokecolor="#dadada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1" type="#_x0000_t202" style="position:absolute;left:3866;top:595;width:459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5E7892" w:rsidRPr="009A2284" w:rsidRDefault="005E7892" w:rsidP="005E7892">
                        <w:pPr>
                          <w:spacing w:line="325" w:lineRule="exact"/>
                          <w:ind w:left="-1" w:right="232"/>
                          <w:jc w:val="center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z w:val="32"/>
                          </w:rPr>
                          <w:t xml:space="preserve">ПОЛЕЗНЫЙ </w:t>
                        </w: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pacing w:val="-3"/>
                            <w:sz w:val="32"/>
                          </w:rPr>
                          <w:t>ОТПУСК</w:t>
                        </w: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pacing w:val="-15"/>
                            <w:sz w:val="32"/>
                          </w:rPr>
                          <w:t xml:space="preserve"> </w:t>
                        </w: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z w:val="32"/>
                          </w:rPr>
                          <w:t>ТЕПЛОВОЙ</w:t>
                        </w:r>
                      </w:p>
                      <w:p w:rsidR="005E7892" w:rsidRPr="009A2284" w:rsidRDefault="005E7892" w:rsidP="005E7892">
                        <w:pPr>
                          <w:ind w:left="1494" w:right="1799"/>
                          <w:jc w:val="center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z w:val="32"/>
                          </w:rPr>
                          <w:t>ЭНЕРГИИ</w:t>
                        </w:r>
                      </w:p>
                      <w:p w:rsidR="005E7892" w:rsidRPr="00164646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/>
                          <w:ind w:left="3461" w:right="18" w:hanging="1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164646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 xml:space="preserve">Бюджетные </w:t>
                        </w:r>
                        <w:r w:rsidRPr="00164646">
                          <w:rPr>
                            <w:rFonts w:ascii="Calibri" w:hAnsi="Calibri" w:cs="Arial"/>
                            <w:b/>
                            <w:spacing w:val="-1"/>
                            <w:sz w:val="16"/>
                            <w:szCs w:val="16"/>
                          </w:rPr>
                          <w:t xml:space="preserve">потребители </w:t>
                        </w:r>
                        <w:r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12</w:t>
                        </w:r>
                        <w:r w:rsidRPr="00164646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  <w:p w:rsidR="005E7892" w:rsidRPr="009A2284" w:rsidRDefault="005E7892" w:rsidP="005E7892">
                        <w:pPr>
                          <w:spacing w:before="100"/>
                          <w:ind w:left="3461" w:right="18" w:hanging="1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 w:rsidRPr="009A2284">
                          <w:rPr>
                            <w:rFonts w:ascii="Calibri" w:hAnsi="Calibri"/>
                            <w:b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 Box 16" o:spid="_x0000_s1032" type="#_x0000_t202" style="position:absolute;left:2683;top:2711;width:1239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3" w:lineRule="exact"/>
                          <w:ind w:right="21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Население</w:t>
                        </w:r>
                      </w:p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18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(жилой фонд)</w:t>
                        </w:r>
                      </w:p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40" w:lineRule="exact"/>
                          <w:ind w:right="21"/>
                          <w:jc w:val="center"/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  <w:t>63</w:t>
                        </w:r>
                        <w:r w:rsidRPr="00A269F8"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v:shape id="Text Box 17" o:spid="_x0000_s1033" type="#_x0000_t202" style="position:absolute;left:8356;top:2402;width:1130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5E7892" w:rsidRPr="00395D52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3" w:lineRule="exact"/>
                          <w:ind w:right="22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395D52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Прочие</w:t>
                        </w:r>
                      </w:p>
                      <w:p w:rsidR="005E7892" w:rsidRPr="00395D52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18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395D52">
                          <w:rPr>
                            <w:rFonts w:ascii="Calibri" w:hAnsi="Calibri" w:cs="Arial"/>
                            <w:b/>
                            <w:spacing w:val="-1"/>
                            <w:sz w:val="16"/>
                            <w:szCs w:val="16"/>
                          </w:rPr>
                          <w:t>потребители</w:t>
                        </w:r>
                      </w:p>
                      <w:p w:rsidR="005E7892" w:rsidRPr="00395D52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40" w:lineRule="exact"/>
                          <w:ind w:right="22"/>
                          <w:jc w:val="center"/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  <w:t>14</w:t>
                        </w:r>
                        <w:r w:rsidRPr="00395D52"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v:shape id="Text Box 18" o:spid="_x0000_s1034" type="#_x0000_t202" style="position:absolute;left:8169;top:3386;width:1159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5E7892" w:rsidRPr="00395D52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03" w:lineRule="exact"/>
                          <w:ind w:right="19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395D52">
                          <w:rPr>
                            <w:rFonts w:ascii="Calibri" w:hAnsi="Calibri" w:cs="Arial"/>
                            <w:b/>
                            <w:spacing w:val="-1"/>
                            <w:sz w:val="16"/>
                            <w:szCs w:val="16"/>
                          </w:rPr>
                          <w:t>Собственные</w:t>
                        </w:r>
                      </w:p>
                      <w:p w:rsidR="005E7892" w:rsidRPr="00395D52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18" w:hanging="2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395D52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 xml:space="preserve">нужды </w:t>
                        </w:r>
                        <w:r w:rsidRPr="00395D52">
                          <w:rPr>
                            <w:rFonts w:ascii="Calibri" w:hAnsi="Calibri" w:cs="Arial"/>
                            <w:b/>
                            <w:spacing w:val="-1"/>
                            <w:sz w:val="16"/>
                            <w:szCs w:val="16"/>
                          </w:rPr>
                          <w:t xml:space="preserve">предприятия </w:t>
                        </w:r>
                        <w:r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15</w:t>
                        </w:r>
                        <w:r w:rsidRPr="00395D52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E7892" w:rsidRPr="00EB5452">
        <w:rPr>
          <w:color w:val="000000"/>
        </w:rPr>
        <w:t>Рисунок 9</w:t>
      </w:r>
    </w:p>
    <w:p w:rsidR="005E7892" w:rsidRPr="00EB5452" w:rsidRDefault="005E7892" w:rsidP="005E7892">
      <w:pPr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</w:pPr>
    </w:p>
    <w:p w:rsidR="005E7892" w:rsidRPr="00EB5452" w:rsidRDefault="005E7892" w:rsidP="005E7892">
      <w:pPr>
        <w:tabs>
          <w:tab w:val="left" w:pos="9643"/>
        </w:tabs>
        <w:ind w:left="2873" w:right="-20"/>
        <w:rPr>
          <w:color w:val="000000"/>
          <w:sz w:val="12"/>
        </w:rPr>
      </w:pPr>
      <w:r w:rsidRPr="00EB5452">
        <w:rPr>
          <w:color w:val="000000"/>
        </w:rPr>
        <w:tab/>
      </w:r>
    </w:p>
    <w:p w:rsidR="005E7892" w:rsidRPr="00EB5452" w:rsidRDefault="004E3C19" w:rsidP="005E7892">
      <w:pPr>
        <w:pStyle w:val="ae"/>
        <w:spacing w:before="89"/>
        <w:ind w:left="1389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1525270</wp:posOffset>
                </wp:positionH>
                <wp:positionV relativeFrom="paragraph">
                  <wp:posOffset>290830</wp:posOffset>
                </wp:positionV>
                <wp:extent cx="4581525" cy="3242945"/>
                <wp:effectExtent l="0" t="0" r="9525" b="14605"/>
                <wp:wrapTopAndBottom/>
                <wp:docPr id="14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3242945"/>
                          <a:chOff x="2402" y="458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857"/>
                            <a:ext cx="5864" cy="2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4"/>
                        <wps:cNvSpPr>
                          <a:spLocks/>
                        </wps:cNvSpPr>
                        <wps:spPr bwMode="auto">
                          <a:xfrm>
                            <a:off x="5440" y="1684"/>
                            <a:ext cx="358" cy="207"/>
                          </a:xfrm>
                          <a:custGeom>
                            <a:avLst/>
                            <a:gdLst>
                              <a:gd name="T0" fmla="+- 0 5798 5441"/>
                              <a:gd name="T1" fmla="*/ T0 w 358"/>
                              <a:gd name="T2" fmla="+- 0 1891 1685"/>
                              <a:gd name="T3" fmla="*/ 1891 h 207"/>
                              <a:gd name="T4" fmla="+- 0 5530 5441"/>
                              <a:gd name="T5" fmla="*/ T4 w 358"/>
                              <a:gd name="T6" fmla="+- 0 1685 1685"/>
                              <a:gd name="T7" fmla="*/ 1685 h 207"/>
                              <a:gd name="T8" fmla="+- 0 5441 5441"/>
                              <a:gd name="T9" fmla="*/ T8 w 358"/>
                              <a:gd name="T10" fmla="+- 0 1685 1685"/>
                              <a:gd name="T11" fmla="*/ 168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8" h="207">
                                <a:moveTo>
                                  <a:pt x="357" y="206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7A8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7269" y="3871"/>
                            <a:ext cx="588" cy="135"/>
                          </a:xfrm>
                          <a:custGeom>
                            <a:avLst/>
                            <a:gdLst>
                              <a:gd name="T0" fmla="+- 0 7270 7270"/>
                              <a:gd name="T1" fmla="*/ T0 w 588"/>
                              <a:gd name="T2" fmla="+- 0 4006 3871"/>
                              <a:gd name="T3" fmla="*/ 4006 h 135"/>
                              <a:gd name="T4" fmla="+- 0 7769 7270"/>
                              <a:gd name="T5" fmla="*/ T4 w 588"/>
                              <a:gd name="T6" fmla="+- 0 3871 3871"/>
                              <a:gd name="T7" fmla="*/ 3871 h 135"/>
                              <a:gd name="T8" fmla="+- 0 7858 7270"/>
                              <a:gd name="T9" fmla="*/ T8 w 588"/>
                              <a:gd name="T10" fmla="+- 0 3871 3871"/>
                              <a:gd name="T11" fmla="*/ 387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8" h="135">
                                <a:moveTo>
                                  <a:pt x="0" y="135"/>
                                </a:moveTo>
                                <a:lnTo>
                                  <a:pt x="499" y="0"/>
                                </a:ln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A7A8A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465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7892" w:rsidRPr="009A2284" w:rsidRDefault="005E7892" w:rsidP="005E7892">
                              <w:pPr>
                                <w:spacing w:before="43"/>
                                <w:ind w:left="2441" w:hanging="1299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z w:val="32"/>
                                </w:rPr>
                                <w:t>ХОЛОДНАЯ ВОДА, ПОСТАВЛЯЕМАЯ ПРЕДПРИЯТИЕМ</w:t>
                              </w:r>
                            </w:p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195" w:lineRule="exact"/>
                                <w:ind w:left="1882" w:firstLine="28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Бюджетные</w:t>
                              </w:r>
                            </w:p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" w:line="243" w:lineRule="exact"/>
                                <w:ind w:left="1882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потребители</w:t>
                              </w:r>
                            </w:p>
                            <w:p w:rsidR="005E7892" w:rsidRPr="00A269F8" w:rsidRDefault="005E7892" w:rsidP="005E7892">
                              <w:pPr>
                                <w:tabs>
                                  <w:tab w:val="left" w:pos="3235"/>
                                </w:tabs>
                                <w:spacing w:line="273" w:lineRule="exact"/>
                                <w:ind w:right="985"/>
                                <w:jc w:val="right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position w:val="3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A269F8">
                                <w:rPr>
                                  <w:rFonts w:ascii="Calibri" w:hAnsi="Calibri" w:cs="Arial"/>
                                  <w:b/>
                                  <w:position w:val="3"/>
                                  <w:sz w:val="16"/>
                                  <w:szCs w:val="16"/>
                                </w:rPr>
                                <w:t>%</w:t>
                              </w:r>
                              <w:r w:rsidRPr="009A2284">
                                <w:rPr>
                                  <w:rFonts w:ascii="Calibri" w:hAnsi="Calibri"/>
                                  <w:b/>
                                  <w:position w:val="3"/>
                                  <w:sz w:val="20"/>
                                </w:rPr>
                                <w:tab/>
                              </w:r>
                              <w:r w:rsidRPr="00A269F8">
                                <w:rPr>
                                  <w:rFonts w:ascii="Calibri" w:hAnsi="Calibri" w:cs="Arial"/>
                                  <w:b/>
                                  <w:spacing w:val="-1"/>
                                  <w:sz w:val="16"/>
                                  <w:szCs w:val="16"/>
                                </w:rPr>
                                <w:t>Прочие</w:t>
                              </w:r>
                            </w:p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"/>
                                <w:ind w:right="754"/>
                                <w:jc w:val="right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потребители</w:t>
                              </w:r>
                            </w:p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ind w:right="1060"/>
                                <w:jc w:val="right"/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  <w:t>30</w:t>
                              </w:r>
                              <w:r w:rsidRPr="00A269F8">
                                <w:rPr>
                                  <w:rFonts w:ascii="Calibri" w:hAnsi="Arial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  <w:p w:rsidR="005E7892" w:rsidRPr="009A2284" w:rsidRDefault="005E7892" w:rsidP="005E7892">
                              <w:pPr>
                                <w:tabs>
                                  <w:tab w:val="left" w:pos="3235"/>
                                </w:tabs>
                                <w:spacing w:line="273" w:lineRule="exact"/>
                                <w:ind w:right="985"/>
                                <w:jc w:val="right"/>
                                <w:rPr>
                                  <w:sz w:val="20"/>
                                </w:rPr>
                              </w:pPr>
                            </w:p>
                            <w:p w:rsidR="005E7892" w:rsidRPr="00A269F8" w:rsidRDefault="005E7892" w:rsidP="005E7892">
                              <w:pPr>
                                <w:spacing w:before="37"/>
                                <w:ind w:left="5474" w:right="572" w:hanging="2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 w:cs="Arial"/>
                                  <w:b/>
                                  <w:w w:val="95"/>
                                  <w:sz w:val="16"/>
                                  <w:szCs w:val="16"/>
                                </w:rPr>
                                <w:t xml:space="preserve">Собственные </w:t>
                              </w: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 xml:space="preserve">нужды </w:t>
                              </w:r>
                              <w:r w:rsidRPr="00A269F8">
                                <w:rPr>
                                  <w:rFonts w:ascii="Calibri" w:hAnsi="Calibri" w:cs="Arial"/>
                                  <w:b/>
                                  <w:w w:val="95"/>
                                  <w:sz w:val="16"/>
                                  <w:szCs w:val="16"/>
                                </w:rPr>
                                <w:t xml:space="preserve">предприятия 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27</w:t>
                              </w: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  <w:p w:rsidR="005E7892" w:rsidRPr="00A269F8" w:rsidRDefault="005E7892" w:rsidP="005E789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78"/>
                                <w:ind w:left="241" w:right="5723" w:hanging="3"/>
                                <w:jc w:val="center"/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 xml:space="preserve">Население (жилой фонд) 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39</w:t>
                              </w:r>
                              <w:r w:rsidRPr="00A269F8">
                                <w:rPr>
                                  <w:rFonts w:ascii="Calibri" w:hAnsi="Calibri" w:cs="Arial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  <w:p w:rsidR="005E7892" w:rsidRDefault="005E7892" w:rsidP="005E7892">
                              <w:pPr>
                                <w:spacing w:before="37"/>
                                <w:ind w:left="5474" w:right="572" w:hanging="2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35" style="position:absolute;left:0;text-align:left;margin-left:120.1pt;margin-top:22.9pt;width:360.75pt;height:255.35pt;z-index:251658240;mso-wrap-distance-left:0;mso-wrap-distance-right:0;mso-position-horizontal-relative:page" coordorigin="2402,458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">
                <v:shape id="Picture 3" o:spid="_x0000_s1036" type="#_x0000_t75" style="position:absolute;left:3081;top:1857;width:5864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oP7DAAAA2wAAAA8AAABkcnMvZG93bnJldi54bWxEj0GLwjAQhe/C/ocwwt40VVCWapRli4sI&#10;IlsVPA7N2JY2k9JEW//9RhC8zfDe++bNct2bWtypdaVlBZNxBII4s7rkXMHpuBl9gXAeWWNtmRQ8&#10;yMF69TFYYqxtx390T30uAoRdjAoK75tYSpcVZNCNbUMctKttDfqwtrnULXYBbmo5jaK5NFhyuFBg&#10;Qz8FZVV6M0/KOaHdZfp7OFQ7d9s8fJ50e6U+h/33AoSn3r/Nr/RWh/ozeP4SBp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eg/sMAAADbAAAADwAAAAAAAAAAAAAAAACf&#10;AgAAZHJzL2Rvd25yZXYueG1sUEsFBgAAAAAEAAQA9wAAAI8DAAAAAA==&#10;">
                  <v:imagedata r:id="rId26" o:title=""/>
                </v:shape>
                <v:shape id="Freeform 4" o:spid="_x0000_s1037" style="position:absolute;left:5440;top:1684;width:358;height:207;visibility:visible;mso-wrap-style:square;v-text-anchor:top" coordsize="35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4AcEA&#10;AADbAAAADwAAAGRycy9kb3ducmV2LnhtbERPTYvCMBC9C/6HMII3TS3oam0UWVjQS5dVD/U2NGNb&#10;bCalidr995sFwds83uek29404kGdqy0rmE0jEMSF1TWXCs6nr8kShPPIGhvLpOCXHGw3w0GKibZP&#10;/qHH0ZcihLBLUEHlfZtI6YqKDLqpbYkDd7WdQR9gV0rd4TOEm0bGUbSQBmsODRW29FlRcTvejYLD&#10;d8arYp/PG/5Yni5Zm+VxTEqNR/1uDcJT79/il3uvw/wF/P8SD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YuAHBAAAA2wAAAA8AAAAAAAAAAAAAAAAAmAIAAGRycy9kb3du&#10;cmV2LnhtbFBLBQYAAAAABAAEAPUAAACGAwAAAAA=&#10;" path="m357,206l89,,,e" filled="f" strokecolor="#a7a8a7" strokeweight=".72pt">
                  <v:path arrowok="t" o:connecttype="custom" o:connectlocs="357,1891;89,1685;0,1685" o:connectangles="0,0,0"/>
                </v:shape>
                <v:shape id="Freeform 5" o:spid="_x0000_s1038" style="position:absolute;left:7269;top:3871;width:588;height:135;visibility:visible;mso-wrap-style:square;v-text-anchor:top" coordsize="58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4XcMA&#10;AADbAAAADwAAAGRycy9kb3ducmV2LnhtbERPS2vCQBC+F/wPywheSt0kSFuiq4gQfJzaKHgds9Mk&#10;NDsbsquJ/fVdodDbfHzPWawG04gbda62rCCeRiCIC6trLhWcjtnLOwjnkTU2lknBnRyslqOnBaba&#10;9vxJt9yXIoSwS1FB5X2bSumKigy6qW2JA/dlO4M+wK6UusM+hJtGJlH0Kg3WHBoqbGlTUfGdX42C&#10;op19ZPs+/zkfYhvj9vli7slFqcl4WM9BeBr8v/jPvdNh/hs8fg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4XcMAAADbAAAADwAAAAAAAAAAAAAAAACYAgAAZHJzL2Rv&#10;d25yZXYueG1sUEsFBgAAAAAEAAQA9QAAAIgDAAAAAA==&#10;" path="m,135l499,r89,e" filled="f" strokecolor="#a7a8a7" strokeweight=".72pt">
                  <v:path arrowok="t" o:connecttype="custom" o:connectlocs="0,4006;499,3871;588,3871" o:connectangles="0,0,0"/>
                </v:shape>
                <v:shape id="Text Box 6" o:spid="_x0000_s1039" type="#_x0000_t202" style="position:absolute;left:2409;top:465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iTcQA&#10;AADbAAAADwAAAGRycy9kb3ducmV2LnhtbESPT2vCQBDF74LfYZlCb7qpUGmjq2igtFf/UNrbkB2T&#10;6O5syK6a+umdg9DbDO/Ne7+ZL3vv1IW62AQ28DLOQBGXwTZcGdjvPkZvoGJCtugCk4E/irBcDAdz&#10;zG248oYu21QpCeGYo4E6pTbXOpY1eYzj0BKLdgidxyRrV2nb4VXCvdOTLJtqjw1LQ40tFTWVp+3Z&#10;G3Dv37+u3GX9euJ/is3q81icX2/GPD/1qxmoRH36Nz+uv6zgC6z8Ig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k4k3EAAAA2wAAAA8AAAAAAAAAAAAAAAAAmAIAAGRycy9k&#10;b3ducmV2LnhtbFBLBQYAAAAABAAEAPUAAACJAwAAAAA=&#10;" filled="f" strokecolor="#dadada" strokeweight=".72pt">
                  <v:textbox inset="0,0,0,0">
                    <w:txbxContent>
                      <w:p w:rsidR="005E7892" w:rsidRPr="009A2284" w:rsidRDefault="005E7892" w:rsidP="005E7892">
                        <w:pPr>
                          <w:spacing w:before="43"/>
                          <w:ind w:left="2441" w:hanging="1299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z w:val="32"/>
                          </w:rPr>
                          <w:t>ХОЛОДНАЯ ВОДА, ПОСТАВЛЯЕМАЯ ПРЕДПРИЯТИЕМ</w:t>
                        </w:r>
                      </w:p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195" w:lineRule="exact"/>
                          <w:ind w:left="1882" w:firstLine="28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Бюджетные</w:t>
                        </w:r>
                      </w:p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line="243" w:lineRule="exact"/>
                          <w:ind w:left="1882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потребители</w:t>
                        </w:r>
                      </w:p>
                      <w:p w:rsidR="005E7892" w:rsidRPr="00A269F8" w:rsidRDefault="005E7892" w:rsidP="005E7892">
                        <w:pPr>
                          <w:tabs>
                            <w:tab w:val="left" w:pos="3235"/>
                          </w:tabs>
                          <w:spacing w:line="273" w:lineRule="exact"/>
                          <w:ind w:right="985"/>
                          <w:jc w:val="right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Arial"/>
                            <w:b/>
                            <w:position w:val="3"/>
                            <w:sz w:val="16"/>
                            <w:szCs w:val="16"/>
                          </w:rPr>
                          <w:t>5</w:t>
                        </w:r>
                        <w:r w:rsidRPr="00A269F8">
                          <w:rPr>
                            <w:rFonts w:ascii="Calibri" w:hAnsi="Calibri" w:cs="Arial"/>
                            <w:b/>
                            <w:position w:val="3"/>
                            <w:sz w:val="16"/>
                            <w:szCs w:val="16"/>
                          </w:rPr>
                          <w:t>%</w:t>
                        </w:r>
                        <w:r w:rsidRPr="009A2284">
                          <w:rPr>
                            <w:rFonts w:ascii="Calibri" w:hAnsi="Calibri"/>
                            <w:b/>
                            <w:position w:val="3"/>
                            <w:sz w:val="20"/>
                          </w:rPr>
                          <w:tab/>
                        </w:r>
                        <w:r w:rsidRPr="00A269F8">
                          <w:rPr>
                            <w:rFonts w:ascii="Calibri" w:hAnsi="Calibri" w:cs="Arial"/>
                            <w:b/>
                            <w:spacing w:val="-1"/>
                            <w:sz w:val="16"/>
                            <w:szCs w:val="16"/>
                          </w:rPr>
                          <w:t>Прочие</w:t>
                        </w:r>
                      </w:p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/>
                          <w:ind w:right="754"/>
                          <w:jc w:val="right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потребители</w:t>
                        </w:r>
                      </w:p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right="1060"/>
                          <w:jc w:val="right"/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  <w:t>30</w:t>
                        </w:r>
                        <w:r w:rsidRPr="00A269F8">
                          <w:rPr>
                            <w:rFonts w:ascii="Calibri" w:hAnsi="Arial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  <w:p w:rsidR="005E7892" w:rsidRPr="009A2284" w:rsidRDefault="005E7892" w:rsidP="005E7892">
                        <w:pPr>
                          <w:tabs>
                            <w:tab w:val="left" w:pos="3235"/>
                          </w:tabs>
                          <w:spacing w:line="273" w:lineRule="exact"/>
                          <w:ind w:right="985"/>
                          <w:jc w:val="right"/>
                          <w:rPr>
                            <w:sz w:val="20"/>
                          </w:rPr>
                        </w:pPr>
                      </w:p>
                      <w:p w:rsidR="005E7892" w:rsidRPr="00A269F8" w:rsidRDefault="005E7892" w:rsidP="005E7892">
                        <w:pPr>
                          <w:spacing w:before="37"/>
                          <w:ind w:left="5474" w:right="572" w:hanging="2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 w:cs="Arial"/>
                            <w:b/>
                            <w:w w:val="95"/>
                            <w:sz w:val="16"/>
                            <w:szCs w:val="16"/>
                          </w:rPr>
                          <w:t xml:space="preserve">Собственные </w:t>
                        </w: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 xml:space="preserve">нужды </w:t>
                        </w:r>
                        <w:r w:rsidRPr="00A269F8">
                          <w:rPr>
                            <w:rFonts w:ascii="Calibri" w:hAnsi="Calibri" w:cs="Arial"/>
                            <w:b/>
                            <w:w w:val="95"/>
                            <w:sz w:val="16"/>
                            <w:szCs w:val="16"/>
                          </w:rPr>
                          <w:t xml:space="preserve">предприятия </w:t>
                        </w:r>
                        <w:r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27</w:t>
                        </w: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  <w:p w:rsidR="005E7892" w:rsidRPr="00A269F8" w:rsidRDefault="005E7892" w:rsidP="005E7892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78"/>
                          <w:ind w:left="241" w:right="5723" w:hanging="3"/>
                          <w:jc w:val="center"/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 xml:space="preserve">Население (жилой фонд) </w:t>
                        </w:r>
                        <w:r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39</w:t>
                        </w:r>
                        <w:r w:rsidRPr="00A269F8">
                          <w:rPr>
                            <w:rFonts w:ascii="Calibri" w:hAnsi="Calibri" w:cs="Arial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  <w:p w:rsidR="005E7892" w:rsidRDefault="005E7892" w:rsidP="005E7892">
                        <w:pPr>
                          <w:spacing w:before="37"/>
                          <w:ind w:left="5474" w:right="572" w:hanging="2"/>
                          <w:jc w:val="center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E7892" w:rsidRPr="00EB5452">
        <w:rPr>
          <w:color w:val="000000"/>
        </w:rPr>
        <w:t>Рисунок 10</w:t>
      </w:r>
    </w:p>
    <w:p w:rsidR="005E7892" w:rsidRPr="00EB5452" w:rsidRDefault="005E7892" w:rsidP="005E7892">
      <w:pPr>
        <w:pStyle w:val="ae"/>
        <w:rPr>
          <w:color w:val="000000"/>
          <w:sz w:val="30"/>
        </w:rPr>
      </w:pPr>
    </w:p>
    <w:p w:rsidR="005E7892" w:rsidRPr="00EB5452" w:rsidRDefault="004E3C19" w:rsidP="005E7892">
      <w:pPr>
        <w:pStyle w:val="ae"/>
        <w:spacing w:before="231"/>
        <w:ind w:left="1389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1525270</wp:posOffset>
                </wp:positionH>
                <wp:positionV relativeFrom="paragraph">
                  <wp:posOffset>381000</wp:posOffset>
                </wp:positionV>
                <wp:extent cx="4662170" cy="3386455"/>
                <wp:effectExtent l="0" t="0" r="5080" b="4445"/>
                <wp:wrapTopAndBottom/>
                <wp:docPr id="11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2170" cy="3386455"/>
                          <a:chOff x="2402" y="600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1" y="1999"/>
                            <a:ext cx="5864" cy="2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60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7892" w:rsidRPr="009A2284" w:rsidRDefault="005E7892" w:rsidP="005E7892">
                              <w:pPr>
                                <w:spacing w:before="23"/>
                                <w:ind w:left="2441" w:hanging="1138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z w:val="32"/>
                                </w:rPr>
                                <w:t>ГОРЯЧАЯ ВОДА, ПОСТАВЛЯЕМАЯ ПРЕДПРИЯТИЕМ</w:t>
                              </w:r>
                            </w:p>
                            <w:p w:rsidR="005E7892" w:rsidRPr="009A2284" w:rsidRDefault="005E7892" w:rsidP="005E7892">
                              <w:pPr>
                                <w:spacing w:before="11"/>
                                <w:rPr>
                                  <w:sz w:val="33"/>
                                </w:rPr>
                              </w:pPr>
                            </w:p>
                            <w:p w:rsidR="005E7892" w:rsidRPr="00A269F8" w:rsidRDefault="005E7892" w:rsidP="005E7892">
                              <w:pPr>
                                <w:spacing w:before="100" w:beforeAutospacing="1" w:after="100" w:afterAutospacing="1"/>
                                <w:ind w:left="5189" w:right="884"/>
                                <w:jc w:val="right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/>
                                  <w:b/>
                                  <w:w w:val="95"/>
                                  <w:sz w:val="16"/>
                                  <w:szCs w:val="16"/>
                                </w:rPr>
                                <w:t xml:space="preserve">Бюджетные </w:t>
                              </w:r>
                              <w:r w:rsidRPr="00A269F8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потребители</w:t>
                              </w:r>
                            </w:p>
                            <w:p w:rsidR="005E7892" w:rsidRDefault="005E7892" w:rsidP="005E7892">
                              <w:pPr>
                                <w:spacing w:before="100" w:beforeAutospacing="1" w:after="100" w:afterAutospacing="1"/>
                                <w:ind w:left="5708" w:right="358"/>
                                <w:rPr>
                                  <w:rFonts w:ascii="Calibri" w:hAnsi="Calibri"/>
                                  <w:b/>
                                  <w:position w:val="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position w:val="8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A269F8">
                                <w:rPr>
                                  <w:rFonts w:ascii="Calibri" w:hAnsi="Calibri"/>
                                  <w:b/>
                                  <w:position w:val="8"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  <w:p w:rsidR="005E7892" w:rsidRPr="00A269F8" w:rsidRDefault="005E7892" w:rsidP="005E7892">
                              <w:pPr>
                                <w:spacing w:before="100" w:beforeAutospacing="1" w:after="100" w:afterAutospacing="1"/>
                                <w:ind w:left="5708" w:right="358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 xml:space="preserve">Прочие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 xml:space="preserve">   </w:t>
                              </w:r>
                              <w:r w:rsidRPr="00A269F8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потребители</w:t>
                              </w:r>
                            </w:p>
                            <w:p w:rsidR="005E7892" w:rsidRPr="00A269F8" w:rsidRDefault="005E7892" w:rsidP="005E7892">
                              <w:pPr>
                                <w:spacing w:before="1"/>
                                <w:ind w:right="672"/>
                                <w:jc w:val="right"/>
                                <w:rPr>
                                  <w:rFonts w:ascii="Calibri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6"/>
                                  <w:szCs w:val="16"/>
                                </w:rPr>
                                <w:t>18%</w:t>
                              </w:r>
                            </w:p>
                            <w:p w:rsidR="005E7892" w:rsidRDefault="005E7892" w:rsidP="005E7892">
                              <w:pPr>
                                <w:spacing w:before="56"/>
                                <w:ind w:left="263" w:right="5700" w:hanging="3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269F8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 xml:space="preserve">Население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 w:rsidRPr="00A269F8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 xml:space="preserve">(жилой фонд) </w:t>
                              </w:r>
                            </w:p>
                            <w:p w:rsidR="005E7892" w:rsidRPr="00A269F8" w:rsidRDefault="005E7892" w:rsidP="005E7892">
                              <w:pPr>
                                <w:spacing w:before="56"/>
                                <w:ind w:left="263" w:right="5700" w:hanging="3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77</w:t>
                              </w:r>
                              <w:r w:rsidRPr="00A269F8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40" style="position:absolute;left:0;text-align:left;margin-left:120.1pt;margin-top:30pt;width:367.1pt;height:266.65pt;z-index:251659264;mso-wrap-distance-left:0;mso-wrap-distance-right:0;mso-position-horizontal-relative:page" coordorigin="2402,600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">
                <v:shape id="Picture 8" o:spid="_x0000_s1041" type="#_x0000_t75" style="position:absolute;left:3081;top:1999;width:5864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mIH/BAAAA2wAAAA8AAABkcnMvZG93bnJldi54bWxET01rg0AQvQfyH5YJ9BbXBirBuoZQEigU&#10;D0nbQ2+DO7oSd1bcrdp/3y0EepvH+5zisNheTDT6zrGCxyQFQVw73XGr4OP9vN2D8AFZY++YFPyQ&#10;h0O5XhWYazfzhaZraEUMYZ+jAhPCkEvpa0MWfeIG4sg1brQYIhxbqUecY7jt5S5NM2mx49hgcKAX&#10;Q/Xt+m0VzF/ytOdmesJKf+rKZPxWd6zUw2Y5PoMItIR/8d39quP8Hfz9Eg+Q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mIH/BAAAA2wAAAA8AAAAAAAAAAAAAAAAAnwIA&#10;AGRycy9kb3ducmV2LnhtbFBLBQYAAAAABAAEAPcAAACNAwAAAAA=&#10;">
                  <v:imagedata r:id="rId28" o:title=""/>
                </v:shape>
                <v:shape id="Text Box 9" o:spid="_x0000_s1042" type="#_x0000_t202" style="position:absolute;left:2409;top:607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wPMIA&#10;AADbAAAADwAAAGRycy9kb3ducmV2LnhtbERPTWvCQBC9C/6HZQq9mU0tSk1dRQOlXtVS6m3ITpO0&#10;u7MhuybRX98tCN7m8T5nuR6sER21vnas4ClJQRAXTtdcKvg4vk1eQPiArNE4JgUX8rBejUdLzLTr&#10;eU/dIZQihrDPUEEVQpNJ6YuKLPrENcSR+3atxRBhW0rdYh/DrZHTNJ1LizXHhgobyisqfg9nq8As&#10;Pk+mOKbDdmq/8v3m/Sc/z65KPT4Mm1cQgYZwF9/cOx3nP8P/L/E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HA8wgAAANsAAAAPAAAAAAAAAAAAAAAAAJgCAABkcnMvZG93&#10;bnJldi54bWxQSwUGAAAAAAQABAD1AAAAhwMAAAAA&#10;" filled="f" strokecolor="#dadada" strokeweight=".72pt">
                  <v:textbox inset="0,0,0,0">
                    <w:txbxContent>
                      <w:p w:rsidR="005E7892" w:rsidRPr="009A2284" w:rsidRDefault="005E7892" w:rsidP="005E7892">
                        <w:pPr>
                          <w:spacing w:before="23"/>
                          <w:ind w:left="2441" w:hanging="1138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z w:val="32"/>
                          </w:rPr>
                          <w:t>ГОРЯЧАЯ ВОДА, ПОСТАВЛЯЕМАЯ ПРЕДПРИЯТИЕМ</w:t>
                        </w:r>
                      </w:p>
                      <w:p w:rsidR="005E7892" w:rsidRPr="009A2284" w:rsidRDefault="005E7892" w:rsidP="005E7892">
                        <w:pPr>
                          <w:spacing w:before="11"/>
                          <w:rPr>
                            <w:sz w:val="33"/>
                          </w:rPr>
                        </w:pPr>
                      </w:p>
                      <w:p w:rsidR="005E7892" w:rsidRPr="00A269F8" w:rsidRDefault="005E7892" w:rsidP="005E7892">
                        <w:pPr>
                          <w:spacing w:before="100" w:beforeAutospacing="1" w:after="100" w:afterAutospacing="1"/>
                          <w:ind w:left="5189" w:right="884"/>
                          <w:jc w:val="right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/>
                            <w:b/>
                            <w:w w:val="95"/>
                            <w:sz w:val="16"/>
                            <w:szCs w:val="16"/>
                          </w:rPr>
                          <w:t xml:space="preserve">Бюджетные </w:t>
                        </w:r>
                        <w:r w:rsidRPr="00A269F8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потребители</w:t>
                        </w:r>
                      </w:p>
                      <w:p w:rsidR="005E7892" w:rsidRDefault="005E7892" w:rsidP="005E7892">
                        <w:pPr>
                          <w:spacing w:before="100" w:beforeAutospacing="1" w:after="100" w:afterAutospacing="1"/>
                          <w:ind w:left="5708" w:right="358"/>
                          <w:rPr>
                            <w:rFonts w:ascii="Calibri" w:hAnsi="Calibri"/>
                            <w:b/>
                            <w:position w:val="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position w:val="8"/>
                            <w:sz w:val="16"/>
                            <w:szCs w:val="16"/>
                          </w:rPr>
                          <w:t>5</w:t>
                        </w:r>
                        <w:r w:rsidRPr="00A269F8">
                          <w:rPr>
                            <w:rFonts w:ascii="Calibri" w:hAnsi="Calibri"/>
                            <w:b/>
                            <w:position w:val="8"/>
                            <w:sz w:val="16"/>
                            <w:szCs w:val="16"/>
                          </w:rPr>
                          <w:t>%</w:t>
                        </w:r>
                      </w:p>
                      <w:p w:rsidR="005E7892" w:rsidRPr="00A269F8" w:rsidRDefault="005E7892" w:rsidP="005E7892">
                        <w:pPr>
                          <w:spacing w:before="100" w:beforeAutospacing="1" w:after="100" w:afterAutospacing="1"/>
                          <w:ind w:left="5708" w:right="358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 xml:space="preserve">Прочие </w:t>
                        </w:r>
                        <w:r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 xml:space="preserve">   </w:t>
                        </w:r>
                        <w:r w:rsidRPr="00A269F8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потребители</w:t>
                        </w:r>
                      </w:p>
                      <w:p w:rsidR="005E7892" w:rsidRPr="00A269F8" w:rsidRDefault="005E7892" w:rsidP="005E7892">
                        <w:pPr>
                          <w:spacing w:before="1"/>
                          <w:ind w:right="672"/>
                          <w:jc w:val="right"/>
                          <w:rPr>
                            <w:rFonts w:ascii="Calibri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16"/>
                            <w:szCs w:val="16"/>
                          </w:rPr>
                          <w:t>18%</w:t>
                        </w:r>
                      </w:p>
                      <w:p w:rsidR="005E7892" w:rsidRDefault="005E7892" w:rsidP="005E7892">
                        <w:pPr>
                          <w:spacing w:before="56"/>
                          <w:ind w:left="263" w:right="5700" w:hanging="3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A269F8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 xml:space="preserve">Население </w:t>
                        </w:r>
                        <w:r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 xml:space="preserve">         </w:t>
                        </w:r>
                        <w:r w:rsidRPr="00A269F8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 xml:space="preserve">(жилой фонд) </w:t>
                        </w:r>
                      </w:p>
                      <w:p w:rsidR="005E7892" w:rsidRPr="00A269F8" w:rsidRDefault="005E7892" w:rsidP="005E7892">
                        <w:pPr>
                          <w:spacing w:before="56"/>
                          <w:ind w:left="263" w:right="5700" w:hanging="3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77</w:t>
                        </w:r>
                        <w:r w:rsidRPr="00A269F8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E7892" w:rsidRPr="00EB5452">
        <w:rPr>
          <w:color w:val="000000"/>
        </w:rPr>
        <w:t>Рисунок 11</w:t>
      </w:r>
    </w:p>
    <w:p w:rsidR="005E7892" w:rsidRPr="00EB5452" w:rsidRDefault="005E7892" w:rsidP="005E7892">
      <w:pPr>
        <w:pStyle w:val="ae"/>
        <w:rPr>
          <w:color w:val="000000"/>
          <w:sz w:val="30"/>
        </w:rPr>
      </w:pPr>
    </w:p>
    <w:p w:rsidR="005E7892" w:rsidRPr="00EB5452" w:rsidRDefault="005E7892" w:rsidP="005E7892">
      <w:pPr>
        <w:pStyle w:val="ae"/>
        <w:spacing w:line="278" w:lineRule="auto"/>
        <w:ind w:left="115" w:right="105" w:firstLine="566"/>
        <w:rPr>
          <w:color w:val="000000"/>
        </w:rPr>
      </w:pPr>
      <w:r w:rsidRPr="00EB5452">
        <w:rPr>
          <w:color w:val="000000"/>
        </w:rPr>
        <w:t>Общий баланс подачи и реализации воды ЛГ МУП «УТВиВ» представлен в таблице 11.</w:t>
      </w:r>
    </w:p>
    <w:p w:rsidR="005E7892" w:rsidRDefault="005E7892" w:rsidP="005E7892">
      <w:pPr>
        <w:ind w:left="108" w:right="-20"/>
        <w:rPr>
          <w:color w:val="000000"/>
          <w:spacing w:val="-1"/>
          <w:sz w:val="28"/>
          <w:szCs w:val="28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11. 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ала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одачи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ии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ЛГ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УП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6"/>
        <w:gridCol w:w="4761"/>
        <w:gridCol w:w="991"/>
        <w:gridCol w:w="1135"/>
        <w:gridCol w:w="1133"/>
        <w:gridCol w:w="1135"/>
        <w:gridCol w:w="1132"/>
        <w:gridCol w:w="1135"/>
        <w:gridCol w:w="1238"/>
        <w:gridCol w:w="36"/>
        <w:gridCol w:w="1215"/>
      </w:tblGrid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2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47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Ед.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2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55" w:right="60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текш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год (2016)</w:t>
            </w:r>
          </w:p>
        </w:tc>
        <w:tc>
          <w:tcPr>
            <w:tcW w:w="22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0" w:right="64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текш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год (2017)</w:t>
            </w:r>
          </w:p>
        </w:tc>
        <w:tc>
          <w:tcPr>
            <w:tcW w:w="24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0" w:right="-20"/>
              <w:jc w:val="center"/>
              <w:rPr>
                <w:color w:val="000000"/>
                <w:spacing w:val="1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щий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год</w:t>
            </w:r>
          </w:p>
          <w:p w:rsidR="005E7892" w:rsidRPr="00EB5452" w:rsidRDefault="005E7892" w:rsidP="005E7892">
            <w:pPr>
              <w:ind w:left="110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(2018)</w:t>
            </w:r>
          </w:p>
        </w:tc>
        <w:tc>
          <w:tcPr>
            <w:tcW w:w="12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68" w:right="10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че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дн ой</w:t>
            </w: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spacing w:line="275" w:lineRule="auto"/>
              <w:ind w:left="287" w:right="22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год (2019)</w:t>
            </w:r>
          </w:p>
        </w:tc>
      </w:tr>
      <w:tr w:rsidR="005E7892" w:rsidRPr="00EB5452" w:rsidTr="005E7892">
        <w:trPr>
          <w:cantSplit/>
          <w:trHeight w:hRule="exact" w:val="835"/>
        </w:trPr>
        <w:tc>
          <w:tcPr>
            <w:tcW w:w="8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7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лан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4" w:right="-20"/>
              <w:rPr>
                <w:color w:val="000000"/>
              </w:rPr>
            </w:pPr>
            <w:r w:rsidRPr="00EB5452">
              <w:rPr>
                <w:color w:val="000000"/>
              </w:rPr>
              <w:t>факт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лан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4" w:right="-20"/>
              <w:rPr>
                <w:color w:val="000000"/>
              </w:rPr>
            </w:pPr>
            <w:r w:rsidRPr="00EB5452">
              <w:rPr>
                <w:color w:val="000000"/>
              </w:rPr>
              <w:t>факт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лан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8" w:right="-20"/>
              <w:rPr>
                <w:color w:val="000000"/>
              </w:rPr>
            </w:pPr>
            <w:r w:rsidRPr="00EB5452">
              <w:rPr>
                <w:color w:val="000000"/>
              </w:rPr>
              <w:t>ожи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12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7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1"/>
              </w:rPr>
              <w:t>п</w:t>
            </w: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г</w:t>
            </w:r>
            <w:r w:rsidRPr="00EB5452">
              <w:rPr>
                <w:b/>
                <w:bCs/>
                <w:color w:val="000000"/>
                <w:spacing w:val="-2"/>
              </w:rPr>
              <w:t>о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ов</w:t>
            </w:r>
            <w:r w:rsidRPr="00EB5452">
              <w:rPr>
                <w:b/>
                <w:bCs/>
                <w:color w:val="000000"/>
                <w:spacing w:val="1"/>
              </w:rPr>
              <w:t>к</w:t>
            </w:r>
            <w:r w:rsidRPr="00EB5452">
              <w:rPr>
                <w:b/>
                <w:bCs/>
                <w:color w:val="000000"/>
              </w:rPr>
              <w:t>а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1.1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 из</w:t>
            </w:r>
            <w:r w:rsidRPr="00EB5452">
              <w:rPr>
                <w:color w:val="000000"/>
                <w:spacing w:val="1"/>
              </w:rPr>
              <w:t xml:space="preserve"> и</w:t>
            </w:r>
            <w:r w:rsidRPr="00EB5452">
              <w:rPr>
                <w:color w:val="000000"/>
              </w:rPr>
              <w:t>сточников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я: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2289,597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2504.92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2265,747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2400,749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2265,747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2400,749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58" w:right="-20"/>
              <w:rPr>
                <w:color w:val="000000"/>
              </w:rPr>
            </w:pPr>
            <w:r w:rsidRPr="00EB5452">
              <w:rPr>
                <w:color w:val="000000"/>
              </w:rPr>
              <w:t>2399,038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1.1.1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з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-2"/>
              </w:rPr>
              <w:t>р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ных ист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ник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7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1.1.2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з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дзе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 xml:space="preserve">х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сточ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иков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2289,597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2504,92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2265,797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2400,749</w:t>
            </w:r>
          </w:p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2265,797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2400,749</w:t>
            </w:r>
          </w:p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8" w:right="-20"/>
              <w:rPr>
                <w:color w:val="000000"/>
              </w:rPr>
            </w:pPr>
            <w:r w:rsidRPr="00EB5452">
              <w:rPr>
                <w:color w:val="000000"/>
              </w:rPr>
              <w:t>2399,038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1.1.3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0" w:right="76"/>
              <w:rPr>
                <w:color w:val="000000"/>
              </w:rPr>
            </w:pPr>
            <w:r w:rsidRPr="00EB5452">
              <w:rPr>
                <w:color w:val="000000"/>
              </w:rPr>
              <w:t>доочищен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ая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точная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ода для те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ниче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ких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7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1.2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прошедшей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одго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2"/>
              </w:rPr>
              <w:t>к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2289,597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2504,92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2265,797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2400,749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2265,797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2400,749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8" w:right="-20"/>
              <w:rPr>
                <w:color w:val="000000"/>
              </w:rPr>
            </w:pPr>
            <w:r w:rsidRPr="00EB5452">
              <w:rPr>
                <w:color w:val="000000"/>
              </w:rPr>
              <w:t>2399,038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1.3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те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во</w:t>
            </w:r>
            <w:r w:rsidRPr="00EB5452">
              <w:rPr>
                <w:color w:val="000000"/>
                <w:spacing w:val="-1"/>
              </w:rPr>
              <w:t>ды</w:t>
            </w:r>
            <w:r w:rsidRPr="00EB5452">
              <w:rPr>
                <w:color w:val="000000"/>
              </w:rPr>
              <w:t>, по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ан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7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1.4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пи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евой воды,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пода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2170,773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2387,732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2199,942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2340,877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2199,942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2340,877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8" w:right="-20"/>
              <w:rPr>
                <w:color w:val="000000"/>
              </w:rPr>
            </w:pPr>
            <w:r w:rsidRPr="00EB5452">
              <w:rPr>
                <w:color w:val="000000"/>
              </w:rPr>
              <w:t>2333,826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7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2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П</w:t>
            </w:r>
            <w:r w:rsidRPr="00EB5452">
              <w:rPr>
                <w:b/>
                <w:bCs/>
                <w:color w:val="000000"/>
                <w:spacing w:val="1"/>
              </w:rPr>
              <w:t>ри</w:t>
            </w:r>
            <w:r w:rsidRPr="00EB5452">
              <w:rPr>
                <w:b/>
                <w:bCs/>
                <w:color w:val="000000"/>
              </w:rPr>
              <w:t>го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овле</w:t>
            </w:r>
            <w:r w:rsidRPr="00EB5452">
              <w:rPr>
                <w:b/>
                <w:bCs/>
                <w:color w:val="000000"/>
                <w:spacing w:val="-2"/>
              </w:rPr>
              <w:t>н</w:t>
            </w:r>
            <w:r w:rsidRPr="00EB5452">
              <w:rPr>
                <w:b/>
                <w:bCs/>
                <w:color w:val="000000"/>
              </w:rPr>
              <w:t>ие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  <w:spacing w:val="-1"/>
              </w:rPr>
              <w:t>г</w:t>
            </w:r>
            <w:r w:rsidRPr="00EB5452">
              <w:rPr>
                <w:b/>
                <w:bCs/>
                <w:color w:val="000000"/>
              </w:rPr>
              <w:t>оряч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2.1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 из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1"/>
              </w:rPr>
              <w:t>енн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сточ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350,044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475,75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7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8" w:right="-20"/>
              <w:rPr>
                <w:color w:val="000000"/>
              </w:rPr>
            </w:pPr>
            <w:r w:rsidRPr="00EB5452">
              <w:rPr>
                <w:color w:val="000000"/>
              </w:rPr>
              <w:t>492,569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2.2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пр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обретен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ье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ой воды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7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2.3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горяч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й воды, 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</w:rPr>
              <w:t>одан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350,044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475,75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7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4" w:right="-20"/>
              <w:rPr>
                <w:color w:val="000000"/>
              </w:rPr>
            </w:pPr>
            <w:r w:rsidRPr="00EB5452">
              <w:rPr>
                <w:color w:val="000000"/>
              </w:rPr>
              <w:t>492,569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Т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b/>
                <w:bCs/>
                <w:color w:val="000000"/>
                <w:spacing w:val="1"/>
              </w:rPr>
              <w:t>н</w:t>
            </w:r>
            <w:r w:rsidRPr="00EB5452">
              <w:rPr>
                <w:b/>
                <w:bCs/>
                <w:color w:val="000000"/>
              </w:rPr>
              <w:t>спор</w:t>
            </w:r>
            <w:r w:rsidRPr="00EB5452">
              <w:rPr>
                <w:b/>
                <w:bCs/>
                <w:color w:val="000000"/>
                <w:spacing w:val="-1"/>
              </w:rPr>
              <w:t>т</w:t>
            </w:r>
            <w:r w:rsidRPr="00EB5452">
              <w:rPr>
                <w:b/>
                <w:bCs/>
                <w:color w:val="000000"/>
              </w:rPr>
              <w:t>и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ов</w:t>
            </w:r>
            <w:r w:rsidRPr="00EB5452">
              <w:rPr>
                <w:b/>
                <w:bCs/>
                <w:color w:val="000000"/>
                <w:spacing w:val="1"/>
              </w:rPr>
              <w:t>к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п</w:t>
            </w:r>
            <w:r w:rsidRPr="00EB5452">
              <w:rPr>
                <w:b/>
                <w:bCs/>
                <w:color w:val="000000"/>
                <w:spacing w:val="-1"/>
              </w:rPr>
              <w:t>и</w:t>
            </w:r>
            <w:r w:rsidRPr="00EB5452">
              <w:rPr>
                <w:b/>
                <w:bCs/>
                <w:color w:val="000000"/>
              </w:rPr>
              <w:t>тьевой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воды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3.1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пос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</w:rPr>
              <w:t>шей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2170,773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7" w:right="-20"/>
              <w:rPr>
                <w:color w:val="000000"/>
              </w:rPr>
            </w:pPr>
            <w:r w:rsidRPr="00EB5452">
              <w:rPr>
                <w:color w:val="000000"/>
              </w:rPr>
              <w:t>2387,732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2199,942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2340,877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2199,942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2340,877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4" w:right="-20"/>
              <w:rPr>
                <w:color w:val="000000"/>
              </w:rPr>
            </w:pPr>
            <w:r w:rsidRPr="00EB5452">
              <w:rPr>
                <w:color w:val="000000"/>
              </w:rPr>
              <w:t>2535.826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3.1.1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з 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и</w:t>
            </w:r>
            <w:r w:rsidRPr="00EB5452">
              <w:rPr>
                <w:color w:val="000000"/>
              </w:rPr>
              <w:t>сточ</w:t>
            </w:r>
            <w:r w:rsidRPr="00EB5452">
              <w:rPr>
                <w:color w:val="000000"/>
                <w:spacing w:val="-2"/>
              </w:rPr>
              <w:t>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2170,773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7" w:right="-20"/>
              <w:rPr>
                <w:color w:val="000000"/>
              </w:rPr>
            </w:pPr>
            <w:r w:rsidRPr="00EB5452">
              <w:rPr>
                <w:color w:val="000000"/>
              </w:rPr>
              <w:t>2387,732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2199,942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2340,877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2199,942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2340,877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4" w:right="-20"/>
              <w:rPr>
                <w:color w:val="000000"/>
              </w:rPr>
            </w:pPr>
            <w:r w:rsidRPr="00EB5452">
              <w:rPr>
                <w:color w:val="000000"/>
              </w:rPr>
              <w:t>2333,826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>3.1.2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от д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гих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торов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83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3.1.3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0" w:right="1207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че</w:t>
            </w:r>
            <w:r w:rsidRPr="00EB5452">
              <w:rPr>
                <w:color w:val="000000"/>
              </w:rPr>
              <w:t>но от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гих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ерри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орий, 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нцирован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по тари</w:t>
            </w:r>
            <w:r w:rsidRPr="00EB5452">
              <w:rPr>
                <w:color w:val="000000"/>
                <w:spacing w:val="3"/>
              </w:rPr>
              <w:t>ф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83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3.2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Потери воды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197,346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217,066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199,997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222,263</w:t>
            </w:r>
          </w:p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199,997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222,263</w:t>
            </w:r>
          </w:p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4" w:right="-20"/>
              <w:rPr>
                <w:color w:val="000000"/>
              </w:rPr>
            </w:pPr>
            <w:r w:rsidRPr="00EB5452">
              <w:rPr>
                <w:color w:val="000000"/>
              </w:rPr>
              <w:t>212,168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3.3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Потребл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916,302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7" w:right="-20"/>
              <w:rPr>
                <w:color w:val="000000"/>
              </w:rPr>
            </w:pPr>
            <w:r w:rsidRPr="00EB5452">
              <w:rPr>
                <w:color w:val="000000"/>
              </w:rPr>
              <w:t>1036,152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923,003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453,288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923,003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453,288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964,54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Потребл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на техно</w:t>
            </w:r>
            <w:r w:rsidRPr="00EB5452">
              <w:rPr>
                <w:color w:val="000000"/>
                <w:spacing w:val="-1"/>
              </w:rPr>
              <w:t>л</w:t>
            </w:r>
            <w:r w:rsidRPr="00EB5452">
              <w:rPr>
                <w:color w:val="000000"/>
              </w:rPr>
              <w:t>огич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118,824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117,188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65,855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59,872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65,855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59,872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65,212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3.4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и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1973,427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7" w:right="-20"/>
              <w:rPr>
                <w:color w:val="000000"/>
              </w:rPr>
            </w:pPr>
            <w:r w:rsidRPr="00EB5452">
              <w:rPr>
                <w:color w:val="000000"/>
              </w:rPr>
              <w:t>2170,666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1999,945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2118,614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1999,945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2118,614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4" w:right="-20"/>
              <w:rPr>
                <w:color w:val="000000"/>
              </w:rPr>
            </w:pPr>
            <w:r w:rsidRPr="00EB5452">
              <w:rPr>
                <w:color w:val="000000"/>
              </w:rPr>
              <w:t>2121,658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3.5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93" w:right="123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д</w:t>
            </w:r>
            <w:r w:rsidRPr="00EB5452">
              <w:rPr>
                <w:color w:val="000000"/>
                <w:spacing w:val="4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гие те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тории, 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нцирован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2"/>
              </w:rPr>
              <w:t>п</w:t>
            </w:r>
            <w:r w:rsidRPr="00EB5452">
              <w:rPr>
                <w:color w:val="000000"/>
              </w:rPr>
              <w:t>о тари</w:t>
            </w:r>
            <w:r w:rsidRPr="00EB5452">
              <w:rPr>
                <w:color w:val="000000"/>
                <w:spacing w:val="3"/>
              </w:rPr>
              <w:t>ф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83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7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Т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b/>
                <w:bCs/>
                <w:color w:val="000000"/>
                <w:spacing w:val="1"/>
              </w:rPr>
              <w:t>н</w:t>
            </w:r>
            <w:r w:rsidRPr="00EB5452">
              <w:rPr>
                <w:b/>
                <w:bCs/>
                <w:color w:val="000000"/>
              </w:rPr>
              <w:t>спор</w:t>
            </w:r>
            <w:r w:rsidRPr="00EB5452">
              <w:rPr>
                <w:b/>
                <w:bCs/>
                <w:color w:val="000000"/>
                <w:spacing w:val="-1"/>
              </w:rPr>
              <w:t>т</w:t>
            </w:r>
            <w:r w:rsidRPr="00EB5452">
              <w:rPr>
                <w:b/>
                <w:bCs/>
                <w:color w:val="000000"/>
              </w:rPr>
              <w:t>и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ов</w:t>
            </w:r>
            <w:r w:rsidRPr="00EB5452">
              <w:rPr>
                <w:b/>
                <w:bCs/>
                <w:color w:val="000000"/>
                <w:spacing w:val="1"/>
              </w:rPr>
              <w:t>к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е</w:t>
            </w:r>
            <w:r w:rsidRPr="00EB5452">
              <w:rPr>
                <w:b/>
                <w:bCs/>
                <w:color w:val="000000"/>
                <w:spacing w:val="-2"/>
              </w:rPr>
              <w:t>х</w:t>
            </w:r>
            <w:r w:rsidRPr="00EB5452">
              <w:rPr>
                <w:b/>
                <w:bCs/>
                <w:color w:val="000000"/>
              </w:rPr>
              <w:t>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ч</w:t>
            </w:r>
            <w:r w:rsidRPr="00EB5452">
              <w:rPr>
                <w:b/>
                <w:bCs/>
                <w:color w:val="000000"/>
                <w:spacing w:val="-1"/>
              </w:rPr>
              <w:t>ес</w:t>
            </w:r>
            <w:r w:rsidRPr="00EB5452">
              <w:rPr>
                <w:b/>
                <w:bCs/>
                <w:color w:val="000000"/>
              </w:rPr>
              <w:t>кой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4.1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Объем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оды, пос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</w:rPr>
              <w:t>шей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4.2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Потери воды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4.3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Потребл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4.4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и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400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7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5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Т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b/>
                <w:bCs/>
                <w:color w:val="000000"/>
                <w:spacing w:val="1"/>
              </w:rPr>
              <w:t>н</w:t>
            </w:r>
            <w:r w:rsidRPr="00EB5452">
              <w:rPr>
                <w:b/>
                <w:bCs/>
                <w:color w:val="000000"/>
              </w:rPr>
              <w:t>спор</w:t>
            </w:r>
            <w:r w:rsidRPr="00EB5452">
              <w:rPr>
                <w:b/>
                <w:bCs/>
                <w:color w:val="000000"/>
                <w:spacing w:val="-1"/>
              </w:rPr>
              <w:t>т</w:t>
            </w:r>
            <w:r w:rsidRPr="00EB5452">
              <w:rPr>
                <w:b/>
                <w:bCs/>
                <w:color w:val="000000"/>
              </w:rPr>
              <w:t>и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ов</w:t>
            </w:r>
            <w:r w:rsidRPr="00EB5452">
              <w:rPr>
                <w:b/>
                <w:bCs/>
                <w:color w:val="000000"/>
                <w:spacing w:val="1"/>
              </w:rPr>
              <w:t>к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го</w:t>
            </w:r>
            <w:r w:rsidRPr="00EB5452">
              <w:rPr>
                <w:b/>
                <w:bCs/>
                <w:color w:val="000000"/>
                <w:spacing w:val="-1"/>
              </w:rPr>
              <w:t>р</w:t>
            </w:r>
            <w:r w:rsidRPr="00EB5452">
              <w:rPr>
                <w:b/>
                <w:bCs/>
                <w:color w:val="000000"/>
              </w:rPr>
              <w:t>я</w:t>
            </w:r>
            <w:r w:rsidRPr="00EB5452">
              <w:rPr>
                <w:b/>
                <w:bCs/>
                <w:color w:val="000000"/>
                <w:spacing w:val="-1"/>
              </w:rPr>
              <w:t>че</w:t>
            </w:r>
            <w:r w:rsidRPr="00EB5452">
              <w:rPr>
                <w:b/>
                <w:bCs/>
                <w:color w:val="000000"/>
              </w:rPr>
              <w:t>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5.1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Объем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оды, пос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</w:rPr>
              <w:t>шей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350,044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475,75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492,569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5.2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Потери воды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5.3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Потребл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5.4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и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350,044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475,75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  <w:p w:rsidR="005E7892" w:rsidRPr="00EB5452" w:rsidRDefault="005E7892" w:rsidP="005E7892">
            <w:pPr>
              <w:spacing w:before="14"/>
              <w:ind w:left="235" w:right="-20"/>
              <w:rPr>
                <w:color w:val="000000"/>
              </w:rPr>
            </w:pP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492,569</w:t>
            </w:r>
          </w:p>
        </w:tc>
      </w:tr>
      <w:tr w:rsidR="005E7892" w:rsidRPr="00EB5452" w:rsidTr="005E7892">
        <w:trPr>
          <w:cantSplit/>
          <w:trHeight w:hRule="exact" w:val="30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37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6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2"/>
              </w:rPr>
              <w:t>т</w:t>
            </w:r>
            <w:r w:rsidRPr="00EB5452">
              <w:rPr>
                <w:b/>
                <w:bCs/>
                <w:color w:val="000000"/>
                <w:spacing w:val="1"/>
              </w:rPr>
              <w:t>п</w:t>
            </w:r>
            <w:r w:rsidRPr="00EB5452">
              <w:rPr>
                <w:b/>
                <w:bCs/>
                <w:color w:val="000000"/>
              </w:rPr>
              <w:t>уск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п</w:t>
            </w:r>
            <w:r w:rsidRPr="00EB5452">
              <w:rPr>
                <w:b/>
                <w:bCs/>
                <w:color w:val="000000"/>
                <w:spacing w:val="-1"/>
              </w:rPr>
              <w:t>и</w:t>
            </w:r>
            <w:r w:rsidRPr="00EB5452">
              <w:rPr>
                <w:b/>
                <w:bCs/>
                <w:color w:val="000000"/>
                <w:spacing w:val="1"/>
              </w:rPr>
              <w:t>ть</w:t>
            </w:r>
            <w:r w:rsidRPr="00EB5452">
              <w:rPr>
                <w:b/>
                <w:bCs/>
                <w:color w:val="000000"/>
              </w:rPr>
              <w:t>евой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</w:t>
            </w:r>
            <w:r w:rsidRPr="00EB5452">
              <w:rPr>
                <w:b/>
                <w:bCs/>
                <w:color w:val="000000"/>
                <w:spacing w:val="-2"/>
              </w:rPr>
              <w:t>о</w:t>
            </w:r>
            <w:r w:rsidRPr="00EB5452">
              <w:rPr>
                <w:b/>
                <w:bCs/>
                <w:color w:val="000000"/>
                <w:spacing w:val="-1"/>
              </w:rPr>
              <w:t>д</w:t>
            </w:r>
            <w:r w:rsidRPr="00EB5452">
              <w:rPr>
                <w:b/>
                <w:bCs/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6.1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абонен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1057,125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1134,514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1076,942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1225,496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1076,942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1225,496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2" w:right="-20"/>
              <w:rPr>
                <w:color w:val="000000"/>
              </w:rPr>
            </w:pPr>
            <w:r w:rsidRPr="00EB5452">
              <w:rPr>
                <w:color w:val="000000"/>
              </w:rPr>
              <w:t>1157,118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>6.1.1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рибор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ета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856,866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919,927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844,719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998,860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844,719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998,860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906,888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6.1.2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200,259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214,587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232,223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226,636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232,223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226,636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2" w:right="-20"/>
              <w:rPr>
                <w:color w:val="000000"/>
              </w:rPr>
            </w:pPr>
            <w:r w:rsidRPr="00EB5452">
              <w:rPr>
                <w:color w:val="000000"/>
              </w:rPr>
              <w:t>250,25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6.2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для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го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овле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ия гор</w:t>
            </w:r>
            <w:r w:rsidRPr="00EB5452">
              <w:rPr>
                <w:color w:val="000000"/>
                <w:spacing w:val="-2"/>
              </w:rPr>
              <w:t>я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 воды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350,044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475,75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3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492,569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6.3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иф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нциации 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рифов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 об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6.3.1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ред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лах </w:t>
            </w:r>
            <w:r w:rsidRPr="00EB5452">
              <w:rPr>
                <w:color w:val="000000"/>
                <w:spacing w:val="1"/>
              </w:rPr>
              <w:t>i</w:t>
            </w:r>
            <w:r w:rsidRPr="00EB5452">
              <w:rPr>
                <w:color w:val="000000"/>
              </w:rPr>
              <w:t>-го объе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6.4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 абоне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6.4.1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10" w:right="41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м орг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ям,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твляющ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м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6.4.1.1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6.4.1.2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6.4.1.n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п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6.4.2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ым 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1057,125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1134,514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1076,942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1225,496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1076,942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1225,496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4" w:right="-20"/>
              <w:rPr>
                <w:color w:val="000000"/>
              </w:rPr>
            </w:pPr>
            <w:r w:rsidRPr="00EB5452">
              <w:rPr>
                <w:color w:val="000000"/>
              </w:rPr>
              <w:t>1157,1 18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7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2"/>
              </w:rPr>
              <w:t>т</w:t>
            </w:r>
            <w:r w:rsidRPr="00EB5452">
              <w:rPr>
                <w:b/>
                <w:bCs/>
                <w:color w:val="000000"/>
                <w:spacing w:val="1"/>
              </w:rPr>
              <w:t>п</w:t>
            </w:r>
            <w:r w:rsidRPr="00EB5452">
              <w:rPr>
                <w:b/>
                <w:bCs/>
                <w:color w:val="000000"/>
              </w:rPr>
              <w:t>уск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ех</w:t>
            </w:r>
            <w:r w:rsidRPr="00EB5452">
              <w:rPr>
                <w:b/>
                <w:bCs/>
                <w:color w:val="000000"/>
                <w:spacing w:val="-2"/>
              </w:rPr>
              <w:t>н</w:t>
            </w:r>
            <w:r w:rsidRPr="00EB5452">
              <w:rPr>
                <w:b/>
                <w:bCs/>
                <w:color w:val="000000"/>
              </w:rPr>
              <w:t>ич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ской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7.1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абонен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7.2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ри 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иф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нциации 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фов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 об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7.2.1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ред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лах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i</w:t>
            </w:r>
            <w:r w:rsidRPr="00EB5452">
              <w:rPr>
                <w:color w:val="000000"/>
                <w:spacing w:val="-1"/>
              </w:rPr>
              <w:t>-r</w:t>
            </w:r>
            <w:r w:rsidRPr="00EB5452">
              <w:rPr>
                <w:color w:val="000000"/>
              </w:rPr>
              <w:t>o объема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7.3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 абоне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7.3.1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0" w:right="41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м орг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ям,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твляющ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м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7.3.1.1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>7.3.1.2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7.3.1.n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n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7.3.2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ым 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41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7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8</w:t>
            </w:r>
          </w:p>
        </w:tc>
        <w:tc>
          <w:tcPr>
            <w:tcW w:w="13911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2"/>
              </w:rPr>
              <w:t>т</w:t>
            </w:r>
            <w:r w:rsidRPr="00EB5452">
              <w:rPr>
                <w:b/>
                <w:bCs/>
                <w:color w:val="000000"/>
                <w:spacing w:val="1"/>
              </w:rPr>
              <w:t>п</w:t>
            </w:r>
            <w:r w:rsidRPr="00EB5452">
              <w:rPr>
                <w:b/>
                <w:bCs/>
                <w:color w:val="000000"/>
              </w:rPr>
              <w:t>уск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горяч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8.l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воды, 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абонен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350,044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475,749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492,569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8.2.1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рибор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ета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238,049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340,313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278,952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287,299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278,952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287,299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327,904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8.2.2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111,995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135,436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167,34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152,530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167,34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152,530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164,665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8.3.1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оотв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тств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с </w:t>
            </w:r>
            <w:r w:rsidRPr="00EB5452">
              <w:rPr>
                <w:color w:val="000000"/>
                <w:spacing w:val="-1"/>
              </w:rPr>
              <w:t>са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 xml:space="preserve">арными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350,044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469,214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446,292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439,829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2" w:right="-20"/>
              <w:rPr>
                <w:color w:val="000000"/>
              </w:rPr>
            </w:pPr>
            <w:r w:rsidRPr="00EB5452">
              <w:rPr>
                <w:color w:val="000000"/>
              </w:rPr>
              <w:t>492,569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8.3.2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2"/>
              </w:rPr>
              <w:t>ш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ями </w:t>
            </w:r>
            <w:r w:rsidRPr="00EB5452">
              <w:rPr>
                <w:color w:val="000000"/>
                <w:spacing w:val="-1"/>
              </w:rPr>
              <w:t>са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та</w:t>
            </w:r>
            <w:r w:rsidRPr="00EB5452">
              <w:rPr>
                <w:color w:val="000000"/>
                <w:spacing w:val="-2"/>
              </w:rPr>
              <w:t>р</w:t>
            </w:r>
            <w:r w:rsidRPr="00EB5452">
              <w:rPr>
                <w:color w:val="000000"/>
              </w:rPr>
              <w:t>ных норм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6,535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4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8.3.2.1 .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 темпер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ре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6,535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8.3.2.2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чес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4"/>
              </w:rPr>
              <w:t xml:space="preserve"> </w:t>
            </w:r>
            <w:r w:rsidRPr="00EB5452">
              <w:rPr>
                <w:color w:val="000000"/>
              </w:rPr>
              <w:t>воды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8.4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иф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нциации 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рифов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 об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8.4.1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ред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лах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i</w:t>
            </w:r>
            <w:r w:rsidRPr="00EB5452">
              <w:rPr>
                <w:color w:val="000000"/>
                <w:spacing w:val="-1"/>
              </w:rPr>
              <w:t>-r</w:t>
            </w:r>
            <w:r w:rsidRPr="00EB5452">
              <w:rPr>
                <w:color w:val="000000"/>
              </w:rPr>
              <w:t>o объема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8.5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По абоне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8.5.1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0" w:right="41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м орг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ям,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твляющ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м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8.5.1.1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1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8.5.1.2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2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8.5.1.n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n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>8.5.2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ым 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9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 w:line="277" w:lineRule="auto"/>
              <w:ind w:left="110" w:right="947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Объ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воды,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2"/>
              </w:rPr>
              <w:t>т</w:t>
            </w:r>
            <w:r w:rsidRPr="00EB5452">
              <w:rPr>
                <w:b/>
                <w:bCs/>
                <w:color w:val="000000"/>
                <w:spacing w:val="1"/>
              </w:rPr>
              <w:t>п</w:t>
            </w:r>
            <w:r w:rsidRPr="00EB5452">
              <w:rPr>
                <w:b/>
                <w:bCs/>
                <w:color w:val="000000"/>
              </w:rPr>
              <w:t>уска</w:t>
            </w:r>
            <w:r w:rsidRPr="00EB5452">
              <w:rPr>
                <w:b/>
                <w:bCs/>
                <w:color w:val="000000"/>
                <w:spacing w:val="-2"/>
              </w:rPr>
              <w:t>е</w:t>
            </w:r>
            <w:r w:rsidRPr="00EB5452">
              <w:rPr>
                <w:b/>
                <w:bCs/>
                <w:color w:val="000000"/>
                <w:spacing w:val="-1"/>
              </w:rPr>
              <w:t>м</w:t>
            </w:r>
            <w:r w:rsidRPr="00EB5452">
              <w:rPr>
                <w:b/>
                <w:bCs/>
                <w:color w:val="000000"/>
              </w:rPr>
              <w:t>ой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  <w:spacing w:val="1"/>
              </w:rPr>
              <w:t>н</w:t>
            </w:r>
            <w:r w:rsidRPr="00EB5452">
              <w:rPr>
                <w:b/>
                <w:bCs/>
                <w:color w:val="000000"/>
              </w:rPr>
              <w:t>овым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абонен</w:t>
            </w:r>
            <w:r w:rsidRPr="00EB5452">
              <w:rPr>
                <w:b/>
                <w:bCs/>
                <w:color w:val="000000"/>
                <w:spacing w:val="3"/>
              </w:rPr>
              <w:t>т</w:t>
            </w:r>
            <w:r w:rsidRPr="00EB5452">
              <w:rPr>
                <w:b/>
                <w:bCs/>
                <w:color w:val="000000"/>
              </w:rPr>
              <w:t>ам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2,222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2,978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2,978</w:t>
            </w:r>
          </w:p>
        </w:tc>
        <w:tc>
          <w:tcPr>
            <w:tcW w:w="12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9.1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0" w:right="135"/>
              <w:rPr>
                <w:color w:val="000000"/>
              </w:rPr>
            </w:pPr>
            <w:r w:rsidRPr="00EB5452">
              <w:rPr>
                <w:color w:val="000000"/>
              </w:rPr>
              <w:t>Увелич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 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ка п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 xml:space="preserve">евой воды в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вязи с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ем 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боне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2,222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95" w:right="-20"/>
              <w:rPr>
                <w:color w:val="000000"/>
              </w:rPr>
            </w:pPr>
            <w:r w:rsidRPr="00EB5452">
              <w:rPr>
                <w:color w:val="000000"/>
              </w:rPr>
              <w:t>2,978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rPr>
                <w:color w:val="000000"/>
              </w:rPr>
            </w:pPr>
            <w:r w:rsidRPr="00EB5452">
              <w:rPr>
                <w:color w:val="000000"/>
              </w:rPr>
              <w:t>2,978</w:t>
            </w:r>
          </w:p>
        </w:tc>
        <w:tc>
          <w:tcPr>
            <w:tcW w:w="12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15" w:right="-20"/>
              <w:rPr>
                <w:color w:val="000000"/>
              </w:rPr>
            </w:pPr>
            <w:r w:rsidRPr="00EB5452">
              <w:rPr>
                <w:color w:val="000000"/>
              </w:rPr>
              <w:t>2,222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88" w:right="-20"/>
              <w:rPr>
                <w:color w:val="000000"/>
              </w:rPr>
            </w:pPr>
            <w:r w:rsidRPr="00EB5452">
              <w:rPr>
                <w:color w:val="000000"/>
              </w:rPr>
              <w:t>9.2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0" w:right="145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ен</w:t>
            </w:r>
            <w:r w:rsidRPr="00EB5452">
              <w:rPr>
                <w:color w:val="000000"/>
              </w:rPr>
              <w:t>ие от</w:t>
            </w:r>
            <w:r w:rsidRPr="00EB5452">
              <w:rPr>
                <w:color w:val="000000"/>
                <w:spacing w:val="4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ка п</w:t>
            </w:r>
            <w:r w:rsidRPr="00EB5452">
              <w:rPr>
                <w:color w:val="000000"/>
                <w:spacing w:val="1"/>
              </w:rPr>
              <w:t>ить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ой воды в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вязи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с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рекращ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ем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47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10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10" w:right="285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Изм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нен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е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объ</w:t>
            </w:r>
            <w:r w:rsidRPr="00EB5452">
              <w:rPr>
                <w:b/>
                <w:bCs/>
                <w:color w:val="000000"/>
                <w:spacing w:val="-1"/>
              </w:rPr>
              <w:t>ем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2"/>
              </w:rPr>
              <w:t>т</w:t>
            </w:r>
            <w:r w:rsidRPr="00EB5452">
              <w:rPr>
                <w:b/>
                <w:bCs/>
                <w:color w:val="000000"/>
              </w:rPr>
              <w:t>пуска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  <w:spacing w:val="1"/>
              </w:rPr>
              <w:t>п</w:t>
            </w:r>
            <w:r w:rsidRPr="00EB5452">
              <w:rPr>
                <w:b/>
                <w:bCs/>
                <w:color w:val="000000"/>
              </w:rPr>
              <w:t>и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ьевой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воды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связи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с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изм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н</w:t>
            </w:r>
            <w:r w:rsidRPr="00EB5452">
              <w:rPr>
                <w:b/>
                <w:bCs/>
                <w:color w:val="000000"/>
                <w:spacing w:val="1"/>
              </w:rPr>
              <w:t>ени</w:t>
            </w:r>
            <w:r w:rsidRPr="00EB5452">
              <w:rPr>
                <w:b/>
                <w:bCs/>
                <w:color w:val="000000"/>
              </w:rPr>
              <w:t>ем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но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м</w:t>
            </w:r>
            <w:r w:rsidRPr="00EB5452">
              <w:rPr>
                <w:b/>
                <w:bCs/>
                <w:color w:val="000000"/>
                <w:spacing w:val="-2"/>
              </w:rPr>
              <w:t>а</w:t>
            </w:r>
            <w:r w:rsidRPr="00EB5452">
              <w:rPr>
                <w:b/>
                <w:bCs/>
                <w:color w:val="000000"/>
                <w:spacing w:val="1"/>
              </w:rPr>
              <w:t>ти</w:t>
            </w:r>
            <w:r w:rsidRPr="00EB5452">
              <w:rPr>
                <w:b/>
                <w:bCs/>
                <w:color w:val="000000"/>
              </w:rPr>
              <w:t>вов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пот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ебл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я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ус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  <w:spacing w:val="-2"/>
              </w:rPr>
              <w:t>а</w:t>
            </w:r>
            <w:r w:rsidRPr="00EB5452">
              <w:rPr>
                <w:b/>
                <w:bCs/>
                <w:color w:val="000000"/>
              </w:rPr>
              <w:t>н</w:t>
            </w:r>
            <w:r w:rsidRPr="00EB5452">
              <w:rPr>
                <w:b/>
                <w:bCs/>
                <w:color w:val="000000"/>
                <w:spacing w:val="-1"/>
              </w:rPr>
              <w:t>о</w:t>
            </w:r>
            <w:r w:rsidRPr="00EB5452">
              <w:rPr>
                <w:b/>
                <w:bCs/>
                <w:color w:val="000000"/>
              </w:rPr>
              <w:t>вкой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прибо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ов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уч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215,323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55,062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55,062</w:t>
            </w:r>
          </w:p>
        </w:tc>
        <w:tc>
          <w:tcPr>
            <w:tcW w:w="12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215,323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31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11</w:t>
            </w:r>
          </w:p>
        </w:tc>
        <w:tc>
          <w:tcPr>
            <w:tcW w:w="47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Темп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изм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нен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я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п</w:t>
            </w:r>
            <w:r w:rsidRPr="00EB5452">
              <w:rPr>
                <w:b/>
                <w:bCs/>
                <w:color w:val="000000"/>
                <w:spacing w:val="-1"/>
              </w:rPr>
              <w:t>о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  <w:spacing w:val="-1"/>
              </w:rPr>
              <w:t>ре</w:t>
            </w:r>
            <w:r w:rsidRPr="00EB5452">
              <w:rPr>
                <w:b/>
                <w:bCs/>
                <w:color w:val="000000"/>
              </w:rPr>
              <w:t>бл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я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воды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6" w:right="-20"/>
              <w:rPr>
                <w:color w:val="000000"/>
              </w:rPr>
            </w:pPr>
            <w:r w:rsidRPr="00EB5452">
              <w:rPr>
                <w:color w:val="000000"/>
              </w:rPr>
              <w:t>%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9,40%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3,3%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3,3%</w:t>
            </w:r>
          </w:p>
        </w:tc>
        <w:tc>
          <w:tcPr>
            <w:tcW w:w="12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9,40%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line="277" w:lineRule="auto"/>
        <w:ind w:right="179" w:firstLine="566"/>
        <w:rPr>
          <w:color w:val="000000"/>
          <w:sz w:val="28"/>
          <w:szCs w:val="28"/>
        </w:rPr>
        <w:sectPr w:rsidR="005E789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spacing w:line="277" w:lineRule="auto"/>
        <w:ind w:right="179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lastRenderedPageBreak/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ра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лез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ЛГ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УП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 за 20</w:t>
      </w:r>
      <w:r>
        <w:rPr>
          <w:color w:val="000000"/>
          <w:sz w:val="28"/>
          <w:szCs w:val="28"/>
        </w:rPr>
        <w:t>17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лена в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бли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3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, 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ца</w:t>
      </w:r>
      <w:r w:rsidRPr="00EB5452">
        <w:rPr>
          <w:color w:val="000000"/>
          <w:spacing w:val="-1"/>
          <w:sz w:val="28"/>
          <w:szCs w:val="28"/>
        </w:rPr>
        <w:t xml:space="preserve"> 1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4,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15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5" w:lineRule="auto"/>
        <w:ind w:left="566" w:right="89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2. Стр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ра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зн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ка 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Г МУП </w:t>
      </w:r>
      <w:r w:rsidRPr="00EB5452">
        <w:rPr>
          <w:color w:val="000000"/>
          <w:spacing w:val="-2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ВиВ» за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год.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3112"/>
        <w:gridCol w:w="1132"/>
        <w:gridCol w:w="1559"/>
        <w:gridCol w:w="1701"/>
        <w:gridCol w:w="1525"/>
      </w:tblGrid>
      <w:tr w:rsidR="005E7892" w:rsidRPr="00EB5452" w:rsidTr="005E7892">
        <w:trPr>
          <w:cantSplit/>
          <w:trHeight w:hRule="exact" w:val="405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5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7" w:right="4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31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967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11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5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344" w:right="29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47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71"/>
              <w:ind w:left="1987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№4</w:t>
            </w: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1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302" w:right="24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Уч-к№10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од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ем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371" w:right="31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Уч-к№11 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237" w:right="18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Уч-к№12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Подня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о воды (на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ными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ст</w:t>
            </w:r>
            <w:r>
              <w:rPr>
                <w:color w:val="000000"/>
                <w:spacing w:val="-1"/>
              </w:rPr>
              <w:t>а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2"/>
              </w:rPr>
              <w:t>ц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</w:rPr>
              <w:t xml:space="preserve">ями 1-го </w:t>
            </w:r>
            <w:r>
              <w:rPr>
                <w:color w:val="000000"/>
                <w:spacing w:val="1"/>
              </w:rPr>
              <w:t>п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д</w:t>
            </w:r>
            <w:r>
              <w:rPr>
                <w:color w:val="000000"/>
              </w:rPr>
              <w:t>ъ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</w:rPr>
              <w:t>м</w:t>
            </w:r>
            <w:r>
              <w:rPr>
                <w:color w:val="000000"/>
                <w:spacing w:val="-1"/>
              </w:rPr>
              <w:t>а</w:t>
            </w:r>
            <w:r>
              <w:rPr>
                <w:color w:val="000000"/>
              </w:rPr>
              <w:t>)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299" w:right="-20"/>
              <w:rPr>
                <w:color w:val="000000"/>
              </w:rPr>
            </w:pPr>
            <w:r>
              <w:rPr>
                <w:color w:val="000000"/>
              </w:rPr>
              <w:t>2 400 749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Про</w:t>
            </w:r>
            <w:r>
              <w:rPr>
                <w:color w:val="000000"/>
                <w:spacing w:val="3"/>
              </w:rPr>
              <w:t>п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</w:rPr>
              <w:t>щ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</w:rPr>
              <w:t xml:space="preserve">но воды </w:t>
            </w:r>
            <w:r>
              <w:rPr>
                <w:color w:val="000000"/>
                <w:spacing w:val="1"/>
              </w:rPr>
              <w:t>ч</w:t>
            </w:r>
            <w:r>
              <w:rPr>
                <w:color w:val="000000"/>
              </w:rPr>
              <w:t>ер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</w:rPr>
              <w:t>з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очист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</w:rPr>
              <w:t xml:space="preserve">ые 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оо</w:t>
            </w:r>
            <w:r>
              <w:rPr>
                <w:color w:val="000000"/>
                <w:spacing w:val="2"/>
              </w:rPr>
              <w:t>р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  <w:spacing w:val="1"/>
              </w:rPr>
              <w:t>ж</w:t>
            </w:r>
            <w:r>
              <w:rPr>
                <w:color w:val="000000"/>
              </w:rPr>
              <w:t>ен</w:t>
            </w:r>
            <w:r>
              <w:rPr>
                <w:color w:val="000000"/>
                <w:spacing w:val="2"/>
              </w:rPr>
              <w:t>и</w:t>
            </w:r>
            <w:r>
              <w:rPr>
                <w:color w:val="000000"/>
              </w:rPr>
              <w:t>я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 w:line="238" w:lineRule="auto"/>
              <w:ind w:left="369" w:right="-20"/>
              <w:rPr>
                <w:color w:val="000000"/>
              </w:rPr>
            </w:pPr>
            <w:r>
              <w:rPr>
                <w:color w:val="000000"/>
              </w:rPr>
              <w:t>2 400 749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По</w:t>
            </w:r>
            <w:r>
              <w:rPr>
                <w:color w:val="000000"/>
                <w:spacing w:val="2"/>
              </w:rPr>
              <w:t>л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  <w:spacing w:val="1"/>
              </w:rPr>
              <w:t>ч</w:t>
            </w:r>
            <w:r>
              <w:rPr>
                <w:color w:val="000000"/>
              </w:rPr>
              <w:t xml:space="preserve">ено воды 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 xml:space="preserve">о 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то</w:t>
            </w:r>
            <w:r>
              <w:rPr>
                <w:color w:val="000000"/>
                <w:spacing w:val="2"/>
              </w:rPr>
              <w:t>р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</w:rPr>
              <w:t>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spacing w:val="-1"/>
              </w:rPr>
              <w:t>В</w:t>
            </w:r>
            <w:r>
              <w:rPr>
                <w:color w:val="000000"/>
              </w:rPr>
              <w:t>ода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на те</w:t>
            </w:r>
            <w:r>
              <w:rPr>
                <w:color w:val="000000"/>
                <w:spacing w:val="1"/>
              </w:rPr>
              <w:t>х</w:t>
            </w:r>
            <w:r>
              <w:rPr>
                <w:color w:val="000000"/>
                <w:spacing w:val="2"/>
              </w:rPr>
              <w:t>н</w:t>
            </w:r>
            <w:r>
              <w:rPr>
                <w:color w:val="000000"/>
              </w:rPr>
              <w:t>олог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</w:rPr>
              <w:t>ч</w:t>
            </w:r>
            <w:r>
              <w:rPr>
                <w:color w:val="000000"/>
                <w:spacing w:val="-1"/>
              </w:rPr>
              <w:t>ес</w:t>
            </w:r>
            <w:r>
              <w:rPr>
                <w:color w:val="000000"/>
              </w:rPr>
              <w:t>к</w:t>
            </w:r>
            <w:r>
              <w:rPr>
                <w:color w:val="000000"/>
                <w:spacing w:val="2"/>
              </w:rPr>
              <w:t>и</w:t>
            </w:r>
            <w:r>
              <w:rPr>
                <w:color w:val="000000"/>
              </w:rPr>
              <w:t>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spacing w:val="3"/>
              </w:rPr>
              <w:t>н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</w:rPr>
              <w:t>жды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388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460" w:right="-20"/>
              <w:rPr>
                <w:color w:val="000000"/>
              </w:rPr>
            </w:pPr>
            <w:r>
              <w:rPr>
                <w:color w:val="000000"/>
              </w:rPr>
              <w:t>59872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Под</w:t>
            </w:r>
            <w:r>
              <w:rPr>
                <w:color w:val="000000"/>
                <w:spacing w:val="-1"/>
              </w:rPr>
              <w:t>а</w:t>
            </w:r>
            <w:r>
              <w:rPr>
                <w:color w:val="000000"/>
              </w:rPr>
              <w:t xml:space="preserve">но воды в </w:t>
            </w:r>
            <w:r>
              <w:rPr>
                <w:color w:val="000000"/>
                <w:spacing w:val="-1"/>
              </w:rPr>
              <w:t>се</w:t>
            </w:r>
            <w:r>
              <w:rPr>
                <w:color w:val="000000"/>
              </w:rPr>
              <w:t>ть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 xml:space="preserve">в т.ч. 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 xml:space="preserve">воими 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</w:rPr>
              <w:t>асо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ами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299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369" w:right="-20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278" w:right="-20"/>
              <w:rPr>
                <w:color w:val="000000"/>
              </w:rPr>
            </w:pPr>
            <w:r>
              <w:rPr>
                <w:color w:val="000000"/>
              </w:rPr>
              <w:t>2 340 877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>
              <w:rPr>
                <w:color w:val="000000"/>
                <w:spacing w:val="-1"/>
              </w:rPr>
              <w:t>ам</w:t>
            </w:r>
            <w:r>
              <w:rPr>
                <w:color w:val="000000"/>
              </w:rPr>
              <w:t>отеком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56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 w:line="239" w:lineRule="auto"/>
              <w:ind w:left="108" w:right="801"/>
              <w:rPr>
                <w:color w:val="000000"/>
              </w:rPr>
            </w:pPr>
            <w:r>
              <w:rPr>
                <w:color w:val="000000"/>
              </w:rPr>
              <w:t>воды, по</w:t>
            </w:r>
            <w:r>
              <w:rPr>
                <w:color w:val="000000"/>
                <w:spacing w:val="3"/>
              </w:rPr>
              <w:t>л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  <w:spacing w:val="-1"/>
              </w:rPr>
              <w:t>че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2"/>
              </w:rPr>
              <w:t>н</w:t>
            </w:r>
            <w:r>
              <w:rPr>
                <w:color w:val="000000"/>
              </w:rPr>
              <w:t>ой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со стороны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after="30" w:line="240" w:lineRule="exact"/>
            </w:pPr>
          </w:p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От</w:t>
            </w:r>
            <w:r>
              <w:rPr>
                <w:color w:val="000000"/>
                <w:spacing w:val="3"/>
              </w:rPr>
              <w:t>п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2"/>
              </w:rPr>
              <w:t>щ</w:t>
            </w:r>
            <w:r>
              <w:rPr>
                <w:color w:val="000000"/>
              </w:rPr>
              <w:t>ено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в с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</w:rPr>
              <w:t>ть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Потери в с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</w:rPr>
              <w:t>тях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388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460" w:right="-20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 xml:space="preserve">  222 263,280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(то ж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</w:rPr>
              <w:t xml:space="preserve">, в </w:t>
            </w:r>
            <w:r>
              <w:rPr>
                <w:color w:val="000000"/>
                <w:spacing w:val="-1"/>
              </w:rPr>
              <w:t>%</w:t>
            </w:r>
            <w:r>
              <w:rPr>
                <w:color w:val="000000"/>
              </w:rPr>
              <w:t>)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463" w:right="-20"/>
              <w:rPr>
                <w:color w:val="000000"/>
              </w:rPr>
            </w:pPr>
            <w:r>
              <w:rPr>
                <w:color w:val="000000"/>
              </w:rPr>
              <w:t>%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559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631" w:right="-20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539" w:right="-20"/>
              <w:rPr>
                <w:color w:val="000000"/>
              </w:rPr>
            </w:pPr>
            <w:r>
              <w:rPr>
                <w:color w:val="000000"/>
              </w:rPr>
              <w:t>10,491%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Реали</w:t>
            </w:r>
            <w:r>
              <w:rPr>
                <w:color w:val="000000"/>
                <w:spacing w:val="1"/>
              </w:rPr>
              <w:t>з</w:t>
            </w:r>
            <w:r>
              <w:rPr>
                <w:color w:val="000000"/>
              </w:rPr>
              <w:t>овано воды</w:t>
            </w:r>
            <w:r>
              <w:rPr>
                <w:color w:val="000000"/>
                <w:spacing w:val="-1"/>
              </w:rPr>
              <w:t>-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1"/>
              </w:rPr>
              <w:t>се</w:t>
            </w:r>
            <w:r>
              <w:rPr>
                <w:color w:val="000000"/>
                <w:spacing w:val="1"/>
              </w:rPr>
              <w:t>г</w:t>
            </w:r>
            <w:r>
              <w:rPr>
                <w:color w:val="000000"/>
              </w:rPr>
              <w:t>о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299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369" w:right="-20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 xml:space="preserve">   2 118 613,72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в т.ч. 1 г</w:t>
            </w:r>
            <w:r>
              <w:rPr>
                <w:color w:val="000000"/>
                <w:spacing w:val="1"/>
              </w:rPr>
              <w:t>р</w:t>
            </w:r>
            <w:r>
              <w:rPr>
                <w:color w:val="000000"/>
                <w:spacing w:val="-3"/>
              </w:rPr>
              <w:t>у</w:t>
            </w:r>
            <w:r>
              <w:rPr>
                <w:color w:val="000000"/>
              </w:rPr>
              <w:t>п</w:t>
            </w:r>
            <w:r>
              <w:rPr>
                <w:color w:val="000000"/>
                <w:spacing w:val="1"/>
              </w:rPr>
              <w:t>п</w:t>
            </w:r>
            <w:r>
              <w:rPr>
                <w:color w:val="000000"/>
              </w:rPr>
              <w:t>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79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249" w:right="-20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58" w:right="-20"/>
              <w:rPr>
                <w:color w:val="000000"/>
              </w:rPr>
            </w:pPr>
            <w:r>
              <w:rPr>
                <w:color w:val="000000"/>
              </w:rPr>
              <w:t>999 673,097</w:t>
            </w: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 w:line="238" w:lineRule="auto"/>
              <w:ind w:left="168" w:right="-20"/>
              <w:rPr>
                <w:color w:val="000000"/>
              </w:rPr>
            </w:pPr>
            <w:r>
              <w:rPr>
                <w:color w:val="000000"/>
              </w:rPr>
              <w:t>-2 г</w:t>
            </w:r>
            <w:r>
              <w:rPr>
                <w:color w:val="000000"/>
                <w:spacing w:val="1"/>
              </w:rPr>
              <w:t>р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  <w:spacing w:val="1"/>
              </w:rPr>
              <w:t>пп</w:t>
            </w:r>
            <w:r>
              <w:rPr>
                <w:color w:val="000000"/>
              </w:rPr>
              <w:t>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 w:line="238" w:lineRule="auto"/>
              <w:ind w:left="179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 w:line="238" w:lineRule="auto"/>
              <w:ind w:left="249" w:right="-20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 w:line="238" w:lineRule="auto"/>
              <w:ind w:left="158" w:right="-20"/>
              <w:rPr>
                <w:color w:val="000000"/>
              </w:rPr>
            </w:pPr>
            <w:r>
              <w:rPr>
                <w:color w:val="000000"/>
              </w:rPr>
              <w:t>665 652,623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168" w:right="-20"/>
              <w:rPr>
                <w:color w:val="00000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об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тв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  <w:spacing w:val="1"/>
              </w:rPr>
              <w:t>нн</w:t>
            </w:r>
            <w:r>
              <w:rPr>
                <w:color w:val="000000"/>
              </w:rPr>
              <w:t xml:space="preserve">ые </w:t>
            </w:r>
            <w:r>
              <w:rPr>
                <w:color w:val="000000"/>
                <w:spacing w:val="3"/>
              </w:rPr>
              <w:t>н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</w:rPr>
              <w:t>ж</w:t>
            </w:r>
            <w:r>
              <w:rPr>
                <w:color w:val="000000"/>
                <w:spacing w:val="1"/>
              </w:rPr>
              <w:t>д</w:t>
            </w:r>
            <w:r>
              <w:rPr>
                <w:color w:val="000000"/>
              </w:rPr>
              <w:t>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line="238" w:lineRule="auto"/>
              <w:ind w:left="446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299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369" w:right="-20"/>
              <w:rPr>
                <w:color w:val="000000"/>
              </w:rPr>
            </w:pP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8" w:lineRule="auto"/>
              <w:ind w:left="278" w:right="-20"/>
              <w:rPr>
                <w:color w:val="000000"/>
              </w:rPr>
            </w:pPr>
            <w:r>
              <w:rPr>
                <w:color w:val="000000"/>
              </w:rPr>
              <w:t>452,288</w:t>
            </w:r>
          </w:p>
        </w:tc>
      </w:tr>
      <w:tr w:rsidR="005E7892" w:rsidRPr="00EB5452" w:rsidTr="005E7892">
        <w:trPr>
          <w:cantSplit/>
          <w:trHeight w:hRule="exact" w:val="57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21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21" w:line="239" w:lineRule="auto"/>
              <w:ind w:left="108" w:right="423"/>
              <w:rPr>
                <w:color w:val="000000"/>
              </w:rPr>
            </w:pPr>
            <w:r>
              <w:rPr>
                <w:color w:val="000000"/>
              </w:rPr>
              <w:t>Удель</w:t>
            </w:r>
            <w:r>
              <w:rPr>
                <w:color w:val="000000"/>
                <w:spacing w:val="2"/>
              </w:rPr>
              <w:t>н</w:t>
            </w:r>
            <w:r>
              <w:rPr>
                <w:color w:val="000000"/>
              </w:rPr>
              <w:t>ая норма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р</w:t>
            </w:r>
            <w:r>
              <w:rPr>
                <w:color w:val="000000"/>
                <w:spacing w:val="-1"/>
              </w:rPr>
              <w:t>ас</w:t>
            </w:r>
            <w:r>
              <w:rPr>
                <w:color w:val="000000"/>
                <w:spacing w:val="2"/>
              </w:rPr>
              <w:t>х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1"/>
              </w:rPr>
              <w:t>д</w:t>
            </w:r>
            <w:r>
              <w:rPr>
                <w:color w:val="000000"/>
              </w:rPr>
              <w:t>а элек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роэ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</w:rPr>
              <w:t>ерг</w:t>
            </w:r>
            <w:r>
              <w:rPr>
                <w:color w:val="000000"/>
                <w:spacing w:val="-1"/>
              </w:rPr>
              <w:t>и</w:t>
            </w:r>
            <w:r>
              <w:rPr>
                <w:color w:val="000000"/>
              </w:rPr>
              <w:t>и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"/>
              <w:ind w:left="105" w:right="-20"/>
              <w:rPr>
                <w:color w:val="000000"/>
                <w:position w:val="9"/>
                <w:sz w:val="16"/>
                <w:szCs w:val="16"/>
              </w:rPr>
            </w:pPr>
            <w:r>
              <w:rPr>
                <w:color w:val="000000"/>
              </w:rPr>
              <w:t>кв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.ч/м</w:t>
            </w:r>
            <w:r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568" w:right="-20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640" w:right="-20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549" w:right="-20"/>
              <w:rPr>
                <w:color w:val="000000"/>
              </w:rPr>
            </w:pPr>
            <w:r>
              <w:rPr>
                <w:color w:val="000000"/>
              </w:rPr>
              <w:t>0,4</w:t>
            </w: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/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 w:line="239" w:lineRule="auto"/>
              <w:ind w:left="108" w:right="1062"/>
              <w:rPr>
                <w:color w:val="000000"/>
              </w:rPr>
            </w:pPr>
            <w:r>
              <w:rPr>
                <w:color w:val="000000"/>
              </w:rPr>
              <w:t>элек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роэ</w:t>
            </w:r>
            <w:r>
              <w:rPr>
                <w:color w:val="000000"/>
                <w:spacing w:val="1"/>
              </w:rPr>
              <w:t>н</w:t>
            </w:r>
            <w:r>
              <w:rPr>
                <w:color w:val="000000"/>
              </w:rPr>
              <w:t>ергия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на ос</w:t>
            </w:r>
            <w:r>
              <w:rPr>
                <w:color w:val="000000"/>
                <w:spacing w:val="-1"/>
              </w:rPr>
              <w:t>ве</w:t>
            </w:r>
            <w:r>
              <w:rPr>
                <w:color w:val="000000"/>
              </w:rPr>
              <w:t>щ</w:t>
            </w:r>
            <w:r>
              <w:rPr>
                <w:color w:val="000000"/>
                <w:spacing w:val="-1"/>
              </w:rPr>
              <w:t>е</w:t>
            </w:r>
            <w:r>
              <w:rPr>
                <w:color w:val="000000"/>
              </w:rPr>
              <w:t>н</w:t>
            </w:r>
            <w:r>
              <w:rPr>
                <w:color w:val="000000"/>
                <w:spacing w:val="2"/>
              </w:rPr>
              <w:t>и</w:t>
            </w:r>
            <w:r>
              <w:rPr>
                <w:color w:val="000000"/>
              </w:rPr>
              <w:t>е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after="47" w:line="240" w:lineRule="exact"/>
            </w:pPr>
          </w:p>
          <w:p w:rsidR="005E7892" w:rsidRDefault="005E7892" w:rsidP="005E7892">
            <w:pPr>
              <w:spacing w:line="238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кв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.ч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448" w:right="-20"/>
              <w:rPr>
                <w:color w:val="000000"/>
              </w:rPr>
            </w:pPr>
            <w:r>
              <w:rPr>
                <w:color w:val="000000"/>
              </w:rPr>
              <w:t>98 339</w:t>
            </w:r>
          </w:p>
          <w:p w:rsidR="005E7892" w:rsidRDefault="005E7892" w:rsidP="005E7892">
            <w:pPr>
              <w:ind w:left="448" w:right="-20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520" w:right="-20"/>
              <w:rPr>
                <w:color w:val="000000"/>
              </w:rPr>
            </w:pPr>
            <w:r>
              <w:rPr>
                <w:color w:val="000000"/>
              </w:rPr>
              <w:t>54 356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429" w:right="-20"/>
              <w:rPr>
                <w:color w:val="000000"/>
              </w:rPr>
            </w:pPr>
            <w:r>
              <w:rPr>
                <w:color w:val="000000"/>
              </w:rPr>
              <w:t>73 065</w:t>
            </w:r>
          </w:p>
        </w:tc>
      </w:tr>
      <w:tr w:rsidR="005E7892" w:rsidRPr="00EB5452" w:rsidTr="005E7892">
        <w:trPr>
          <w:cantSplit/>
          <w:trHeight w:hRule="exact" w:val="56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/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3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1"/>
              <w:ind w:left="108" w:right="147"/>
              <w:rPr>
                <w:color w:val="000000"/>
              </w:rPr>
            </w:pPr>
            <w:r>
              <w:rPr>
                <w:color w:val="000000"/>
              </w:rPr>
              <w:t>Рас</w:t>
            </w:r>
            <w:r>
              <w:rPr>
                <w:color w:val="000000"/>
                <w:spacing w:val="1"/>
              </w:rPr>
              <w:t>х</w:t>
            </w:r>
            <w:r>
              <w:rPr>
                <w:color w:val="000000"/>
              </w:rPr>
              <w:t>од</w:t>
            </w:r>
            <w:r>
              <w:rPr>
                <w:color w:val="000000"/>
                <w:spacing w:val="1"/>
              </w:rPr>
              <w:t xml:space="preserve"> н</w:t>
            </w:r>
            <w:r>
              <w:rPr>
                <w:color w:val="000000"/>
              </w:rPr>
              <w:t>а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т</w:t>
            </w:r>
            <w:r>
              <w:rPr>
                <w:color w:val="000000"/>
                <w:spacing w:val="-2"/>
              </w:rPr>
              <w:t>е</w:t>
            </w:r>
            <w:r>
              <w:rPr>
                <w:color w:val="000000"/>
                <w:spacing w:val="1"/>
              </w:rPr>
              <w:t>хн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1"/>
              </w:rPr>
              <w:t>л</w:t>
            </w:r>
            <w:r>
              <w:rPr>
                <w:color w:val="000000"/>
              </w:rPr>
              <w:t>о</w:t>
            </w:r>
            <w:r>
              <w:rPr>
                <w:color w:val="000000"/>
                <w:spacing w:val="-2"/>
              </w:rPr>
              <w:t>г</w:t>
            </w:r>
            <w:r>
              <w:rPr>
                <w:color w:val="000000"/>
              </w:rPr>
              <w:t>иче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>к</w:t>
            </w:r>
            <w:r>
              <w:rPr>
                <w:color w:val="000000"/>
                <w:spacing w:val="1"/>
              </w:rPr>
              <w:t>и</w:t>
            </w:r>
            <w:r>
              <w:rPr>
                <w:color w:val="000000"/>
              </w:rPr>
              <w:t xml:space="preserve">е </w:t>
            </w:r>
            <w:r>
              <w:rPr>
                <w:color w:val="000000"/>
                <w:spacing w:val="3"/>
              </w:rPr>
              <w:t>н</w:t>
            </w:r>
            <w:r>
              <w:rPr>
                <w:color w:val="000000"/>
                <w:spacing w:val="-4"/>
              </w:rPr>
              <w:t>у</w:t>
            </w:r>
            <w:r>
              <w:rPr>
                <w:color w:val="000000"/>
              </w:rPr>
              <w:t>жды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after="47" w:line="240" w:lineRule="exact"/>
            </w:pPr>
          </w:p>
          <w:p w:rsidR="005E7892" w:rsidRDefault="005E7892" w:rsidP="005E7892">
            <w:pPr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кв</w:t>
            </w:r>
            <w:r>
              <w:rPr>
                <w:color w:val="000000"/>
                <w:spacing w:val="1"/>
              </w:rPr>
              <w:t>т</w:t>
            </w:r>
            <w:r>
              <w:rPr>
                <w:color w:val="000000"/>
              </w:rPr>
              <w:t>.ч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299" w:right="-20"/>
              <w:rPr>
                <w:color w:val="000000"/>
              </w:rPr>
            </w:pPr>
            <w:r>
              <w:rPr>
                <w:color w:val="000000"/>
              </w:rPr>
              <w:t>1 305 460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460" w:right="-20"/>
              <w:rPr>
                <w:color w:val="000000"/>
              </w:rPr>
            </w:pPr>
            <w:r>
              <w:rPr>
                <w:color w:val="000000"/>
              </w:rPr>
              <w:t>413 576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ind w:left="278" w:right="-20"/>
              <w:rPr>
                <w:color w:val="000000"/>
              </w:rPr>
            </w:pPr>
            <w:r>
              <w:rPr>
                <w:color w:val="000000"/>
              </w:rPr>
              <w:t>934 714</w:t>
            </w:r>
          </w:p>
        </w:tc>
      </w:tr>
    </w:tbl>
    <w:p w:rsidR="005E7892" w:rsidRDefault="005E7892" w:rsidP="005E7892">
      <w:pPr>
        <w:spacing w:before="4" w:line="275" w:lineRule="auto"/>
        <w:ind w:left="566" w:right="84"/>
        <w:rPr>
          <w:color w:val="000000"/>
          <w:spacing w:val="-1"/>
          <w:sz w:val="28"/>
          <w:szCs w:val="28"/>
        </w:rPr>
      </w:pPr>
    </w:p>
    <w:p w:rsidR="005E7892" w:rsidRDefault="005E7892" w:rsidP="005E7892">
      <w:pPr>
        <w:spacing w:before="4" w:line="275" w:lineRule="auto"/>
        <w:ind w:left="566" w:right="84"/>
        <w:rPr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spacing w:before="4" w:line="275" w:lineRule="auto"/>
        <w:ind w:left="566" w:right="84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3. 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1"/>
          <w:sz w:val="28"/>
          <w:szCs w:val="28"/>
        </w:rPr>
        <w:t xml:space="preserve"> по</w:t>
      </w:r>
      <w:r w:rsidRPr="00EB5452">
        <w:rPr>
          <w:color w:val="000000"/>
          <w:sz w:val="28"/>
          <w:szCs w:val="28"/>
        </w:rPr>
        <w:t>лез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 хол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Г М</w:t>
      </w:r>
      <w:r w:rsidRPr="00EB5452">
        <w:rPr>
          <w:color w:val="000000"/>
          <w:spacing w:val="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П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 за 20</w:t>
      </w:r>
      <w:r w:rsidRPr="00EB5452">
        <w:rPr>
          <w:color w:val="000000"/>
          <w:spacing w:val="-1"/>
          <w:sz w:val="28"/>
          <w:szCs w:val="28"/>
        </w:rPr>
        <w:t>17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4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й.</w:t>
      </w:r>
    </w:p>
    <w:p w:rsidR="005E7892" w:rsidRDefault="005E7892" w:rsidP="005E7892">
      <w:pPr>
        <w:spacing w:after="14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after="14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6"/>
        <w:gridCol w:w="4948"/>
        <w:gridCol w:w="1058"/>
        <w:gridCol w:w="2687"/>
      </w:tblGrid>
      <w:tr w:rsidR="005E7892" w:rsidRPr="00EB5452" w:rsidTr="005E7892">
        <w:trPr>
          <w:cantSplit/>
          <w:trHeight w:hRule="exact" w:val="573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 w:line="239" w:lineRule="auto"/>
              <w:ind w:left="275" w:right="21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4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/>
              <w:ind w:left="1883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 w:line="239" w:lineRule="auto"/>
              <w:ind w:left="308" w:right="25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/>
              <w:ind w:left="739" w:right="-20"/>
              <w:rPr>
                <w:color w:val="000000"/>
              </w:rPr>
            </w:pPr>
            <w:r w:rsidRPr="00EB5452">
              <w:rPr>
                <w:color w:val="000000"/>
              </w:rPr>
              <w:t>ФАКТ 20</w:t>
            </w:r>
            <w:r>
              <w:rPr>
                <w:color w:val="000000"/>
              </w:rPr>
              <w:t>17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</w:t>
            </w:r>
          </w:p>
        </w:tc>
        <w:tc>
          <w:tcPr>
            <w:tcW w:w="4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ено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41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44" w:right="-20"/>
              <w:rPr>
                <w:color w:val="000000"/>
              </w:rPr>
            </w:pPr>
            <w:r>
              <w:rPr>
                <w:color w:val="000000"/>
              </w:rPr>
              <w:t>665 652,623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" w:line="236" w:lineRule="auto"/>
              <w:ind w:left="107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spacing w:val="3"/>
                <w:w w:val="96"/>
                <w:sz w:val="25"/>
                <w:szCs w:val="25"/>
              </w:rPr>
              <w:t>Б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ю</w:t>
            </w:r>
            <w:r w:rsidRPr="00EB5452">
              <w:rPr>
                <w:color w:val="000000"/>
                <w:w w:val="96"/>
                <w:sz w:val="25"/>
                <w:szCs w:val="25"/>
              </w:rPr>
              <w:t>дж</w:t>
            </w:r>
            <w:r w:rsidRPr="00EB5452">
              <w:rPr>
                <w:color w:val="000000"/>
                <w:spacing w:val="-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w w:val="96"/>
                <w:sz w:val="25"/>
                <w:szCs w:val="25"/>
              </w:rPr>
              <w:t>т</w:t>
            </w:r>
            <w:r w:rsidRPr="00EB5452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7"/>
                <w:w w:val="96"/>
                <w:sz w:val="25"/>
                <w:szCs w:val="25"/>
              </w:rPr>
              <w:t>н</w:t>
            </w:r>
            <w:r w:rsidRPr="00EB5452">
              <w:rPr>
                <w:color w:val="000000"/>
                <w:spacing w:val="1"/>
                <w:w w:val="96"/>
                <w:sz w:val="25"/>
                <w:szCs w:val="25"/>
              </w:rPr>
              <w:t>ы</w:t>
            </w:r>
            <w:r w:rsidRPr="00EB5452">
              <w:rPr>
                <w:color w:val="000000"/>
                <w:w w:val="96"/>
                <w:sz w:val="25"/>
                <w:szCs w:val="25"/>
              </w:rPr>
              <w:t>м</w:t>
            </w:r>
            <w:r w:rsidRPr="00EB5452">
              <w:rPr>
                <w:color w:val="000000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14"/>
                <w:w w:val="96"/>
                <w:sz w:val="25"/>
                <w:szCs w:val="25"/>
              </w:rPr>
              <w:t>у</w:t>
            </w:r>
            <w:r w:rsidRPr="00EB5452">
              <w:rPr>
                <w:color w:val="000000"/>
                <w:spacing w:val="-5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w w:val="96"/>
                <w:sz w:val="25"/>
                <w:szCs w:val="25"/>
              </w:rPr>
              <w:t>р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w w:val="96"/>
                <w:sz w:val="25"/>
                <w:szCs w:val="25"/>
              </w:rPr>
              <w:t>ж</w:t>
            </w:r>
            <w:r w:rsidRPr="00EB5452">
              <w:rPr>
                <w:color w:val="000000"/>
                <w:spacing w:val="-5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w w:val="96"/>
                <w:sz w:val="25"/>
                <w:szCs w:val="25"/>
              </w:rPr>
              <w:t>д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spacing w:val="-11"/>
                <w:w w:val="96"/>
                <w:sz w:val="25"/>
                <w:szCs w:val="25"/>
              </w:rPr>
              <w:t>н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ям</w:t>
            </w:r>
          </w:p>
        </w:tc>
        <w:tc>
          <w:tcPr>
            <w:tcW w:w="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41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04" w:right="-20"/>
              <w:rPr>
                <w:color w:val="000000"/>
              </w:rPr>
            </w:pPr>
            <w:r w:rsidRPr="00EB5452">
              <w:rPr>
                <w:color w:val="000000"/>
              </w:rPr>
              <w:t>94 052,548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" w:line="236" w:lineRule="auto"/>
              <w:ind w:left="107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w w:val="96"/>
                <w:sz w:val="25"/>
                <w:szCs w:val="25"/>
              </w:rPr>
              <w:t>Про</w:t>
            </w:r>
            <w:r w:rsidRPr="00EB5452">
              <w:rPr>
                <w:color w:val="000000"/>
                <w:spacing w:val="-6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ю</w:t>
            </w:r>
            <w:r w:rsidRPr="00EB5452">
              <w:rPr>
                <w:color w:val="000000"/>
                <w:w w:val="96"/>
                <w:sz w:val="25"/>
                <w:szCs w:val="25"/>
              </w:rPr>
              <w:t>р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д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spacing w:val="-6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ес</w:t>
            </w:r>
            <w:r w:rsidRPr="00EB5452">
              <w:rPr>
                <w:color w:val="000000"/>
                <w:spacing w:val="-4"/>
                <w:w w:val="96"/>
                <w:sz w:val="25"/>
                <w:szCs w:val="25"/>
              </w:rPr>
              <w:t>к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13"/>
                <w:w w:val="96"/>
                <w:sz w:val="25"/>
                <w:szCs w:val="25"/>
              </w:rPr>
              <w:t>л</w:t>
            </w:r>
            <w:r w:rsidRPr="00EB5452">
              <w:rPr>
                <w:color w:val="000000"/>
                <w:spacing w:val="-9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ц</w:t>
            </w:r>
            <w:r w:rsidRPr="00EB5452">
              <w:rPr>
                <w:color w:val="000000"/>
                <w:w w:val="96"/>
                <w:sz w:val="25"/>
                <w:szCs w:val="25"/>
              </w:rPr>
              <w:t>а</w:t>
            </w:r>
          </w:p>
        </w:tc>
        <w:tc>
          <w:tcPr>
            <w:tcW w:w="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41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744" w:right="-20"/>
              <w:rPr>
                <w:color w:val="000000"/>
              </w:rPr>
            </w:pPr>
            <w:r w:rsidRPr="00EB5452">
              <w:rPr>
                <w:color w:val="000000"/>
              </w:rPr>
              <w:t>396 481,082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" w:line="236" w:lineRule="auto"/>
              <w:ind w:left="107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w w:val="96"/>
                <w:sz w:val="25"/>
                <w:szCs w:val="25"/>
              </w:rPr>
              <w:t>в</w:t>
            </w:r>
            <w:r w:rsidRPr="00EB5452">
              <w:rPr>
                <w:color w:val="000000"/>
                <w:spacing w:val="-12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w w:val="96"/>
                <w:sz w:val="25"/>
                <w:szCs w:val="25"/>
              </w:rPr>
              <w:t>т</w:t>
            </w:r>
            <w:r w:rsidRPr="00EB5452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w w:val="96"/>
                <w:sz w:val="25"/>
                <w:szCs w:val="25"/>
              </w:rPr>
              <w:t>.</w:t>
            </w:r>
            <w:r w:rsidRPr="00EB5452">
              <w:rPr>
                <w:color w:val="000000"/>
                <w:spacing w:val="-4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w w:val="96"/>
                <w:sz w:val="25"/>
                <w:szCs w:val="25"/>
              </w:rPr>
              <w:t>.</w:t>
            </w:r>
            <w:r w:rsidRPr="00EB5452">
              <w:rPr>
                <w:color w:val="000000"/>
                <w:spacing w:val="-3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12"/>
                <w:w w:val="96"/>
                <w:sz w:val="25"/>
                <w:szCs w:val="25"/>
              </w:rPr>
              <w:t>Т</w:t>
            </w:r>
            <w:r w:rsidRPr="00EB5452">
              <w:rPr>
                <w:color w:val="000000"/>
                <w:w w:val="96"/>
                <w:sz w:val="25"/>
                <w:szCs w:val="25"/>
              </w:rPr>
              <w:t>СЖ</w:t>
            </w:r>
          </w:p>
        </w:tc>
        <w:tc>
          <w:tcPr>
            <w:tcW w:w="10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" w:line="236" w:lineRule="auto"/>
              <w:ind w:left="1012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w w:val="96"/>
                <w:sz w:val="25"/>
                <w:szCs w:val="25"/>
              </w:rPr>
              <w:t>45</w:t>
            </w:r>
            <w:r w:rsidRPr="00EB5452">
              <w:rPr>
                <w:color w:val="000000"/>
                <w:spacing w:val="-2"/>
                <w:sz w:val="25"/>
                <w:szCs w:val="25"/>
              </w:rPr>
              <w:t> </w:t>
            </w:r>
            <w:r w:rsidRPr="00EB5452">
              <w:rPr>
                <w:color w:val="000000"/>
                <w:w w:val="96"/>
                <w:sz w:val="25"/>
                <w:szCs w:val="25"/>
              </w:rPr>
              <w:t>881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ind w:left="108" w:right="-20"/>
        <w:rPr>
          <w:color w:val="000000"/>
          <w:spacing w:val="-1"/>
          <w:sz w:val="28"/>
          <w:szCs w:val="28"/>
        </w:rPr>
      </w:pPr>
    </w:p>
    <w:p w:rsidR="005E7892" w:rsidRDefault="005E7892" w:rsidP="00715EEB">
      <w:pPr>
        <w:ind w:right="-20"/>
        <w:rPr>
          <w:color w:val="000000"/>
          <w:spacing w:val="-1"/>
          <w:sz w:val="28"/>
          <w:szCs w:val="28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4. Стр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ра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зн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ка 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Г МУП </w:t>
      </w:r>
      <w:r w:rsidRPr="00EB5452">
        <w:rPr>
          <w:color w:val="000000"/>
          <w:spacing w:val="-2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 за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 xml:space="preserve">17 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 xml:space="preserve">д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со</w:t>
      </w:r>
      <w:r w:rsidRPr="00EB5452">
        <w:rPr>
          <w:color w:val="000000"/>
          <w:sz w:val="28"/>
          <w:szCs w:val="28"/>
        </w:rPr>
        <w:t>бств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ы.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9"/>
        <w:gridCol w:w="3467"/>
        <w:gridCol w:w="705"/>
        <w:gridCol w:w="1178"/>
        <w:gridCol w:w="1082"/>
        <w:gridCol w:w="1080"/>
        <w:gridCol w:w="1082"/>
        <w:gridCol w:w="996"/>
        <w:gridCol w:w="1041"/>
        <w:gridCol w:w="1041"/>
        <w:gridCol w:w="782"/>
        <w:gridCol w:w="935"/>
        <w:gridCol w:w="782"/>
      </w:tblGrid>
      <w:tr w:rsidR="005E7892" w:rsidRPr="00EB5452" w:rsidTr="005E7892">
        <w:trPr>
          <w:cantSplit/>
          <w:trHeight w:hRule="exact" w:val="744"/>
        </w:trPr>
        <w:tc>
          <w:tcPr>
            <w:tcW w:w="6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7" w:lineRule="auto"/>
              <w:ind w:left="141" w:right="8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34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44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Ед.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7" w:lineRule="auto"/>
              <w:ind w:left="167" w:right="280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Итого ФАКТ</w:t>
            </w:r>
          </w:p>
        </w:tc>
        <w:tc>
          <w:tcPr>
            <w:tcW w:w="42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716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№1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№3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№4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29" w:right="-20"/>
              <w:rPr>
                <w:color w:val="000000"/>
              </w:rPr>
            </w:pP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М</w:t>
            </w:r>
            <w:r>
              <w:rPr>
                <w:color w:val="000000"/>
              </w:rPr>
              <w:t>У</w:t>
            </w: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22" w:right="-20"/>
              <w:rPr>
                <w:color w:val="000000"/>
              </w:rPr>
            </w:pPr>
            <w:r w:rsidRPr="00EB5452">
              <w:rPr>
                <w:color w:val="000000"/>
              </w:rPr>
              <w:t>Лабор.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АУП</w:t>
            </w:r>
          </w:p>
        </w:tc>
      </w:tr>
      <w:tr w:rsidR="005E7892" w:rsidRPr="00EB5452" w:rsidTr="005E7892">
        <w:trPr>
          <w:cantSplit/>
          <w:trHeight w:hRule="exact" w:val="928"/>
        </w:trPr>
        <w:tc>
          <w:tcPr>
            <w:tcW w:w="6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3" w:lineRule="auto"/>
              <w:ind w:left="112" w:right="5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1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 №1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3" w:lineRule="auto"/>
              <w:ind w:left="112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2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 №2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3" w:lineRule="auto"/>
              <w:ind w:left="115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3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 №3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3" w:lineRule="auto"/>
              <w:ind w:left="119" w:right="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5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</w:t>
            </w: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ено 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го: в том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числе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453 288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94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229 793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94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97 386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96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82 959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350" w:right="-20"/>
              <w:rPr>
                <w:b/>
                <w:bCs/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275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42 593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81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0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434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0</w:t>
            </w: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46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37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314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520</w:t>
            </w:r>
          </w:p>
        </w:tc>
      </w:tr>
      <w:tr w:rsidR="005E7892" w:rsidRPr="00EB5452" w:rsidTr="005E7892">
        <w:trPr>
          <w:cantSplit/>
          <w:trHeight w:hRule="exact" w:val="643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2.</w:t>
            </w: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7" w:right="893"/>
              <w:rPr>
                <w:color w:val="000000"/>
              </w:rPr>
            </w:pPr>
            <w:r w:rsidRPr="00EB5452">
              <w:rPr>
                <w:color w:val="000000"/>
              </w:rPr>
              <w:t>Уч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ток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2"/>
              </w:rPr>
              <w:t>д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 xml:space="preserve"> ц</w:t>
            </w:r>
            <w:r w:rsidRPr="00EB5452">
              <w:rPr>
                <w:color w:val="000000"/>
              </w:rPr>
              <w:t>ех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№4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71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4.</w:t>
            </w: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Отвод 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цех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№3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4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42 593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75" w:right="-20"/>
              <w:rPr>
                <w:color w:val="000000"/>
              </w:rPr>
            </w:pPr>
            <w:r w:rsidRPr="00EB5452">
              <w:rPr>
                <w:bCs/>
                <w:color w:val="000000"/>
              </w:rPr>
              <w:t>42 593</w:t>
            </w: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5.</w:t>
            </w: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2"/>
              </w:rPr>
              <w:t>ц</w:t>
            </w:r>
            <w:r w:rsidRPr="00EB5452">
              <w:rPr>
                <w:color w:val="000000"/>
              </w:rPr>
              <w:t>ех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2"/>
              </w:rPr>
              <w:t>№</w:t>
            </w:r>
            <w:r w:rsidRPr="00EB5452">
              <w:rPr>
                <w:color w:val="000000"/>
              </w:rPr>
              <w:t>1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3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29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410 138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94" w:right="-20"/>
              <w:rPr>
                <w:bCs/>
                <w:color w:val="000000"/>
              </w:rPr>
            </w:pPr>
            <w:r w:rsidRPr="00EB5452">
              <w:rPr>
                <w:bCs/>
                <w:color w:val="000000"/>
              </w:rPr>
              <w:t>229 793</w:t>
            </w: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94" w:right="-20"/>
              <w:rPr>
                <w:bCs/>
                <w:color w:val="000000"/>
              </w:rPr>
            </w:pPr>
            <w:r w:rsidRPr="00EB5452">
              <w:rPr>
                <w:bCs/>
                <w:color w:val="000000"/>
              </w:rPr>
              <w:t>97 386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96" w:right="-20"/>
              <w:rPr>
                <w:bCs/>
                <w:color w:val="000000"/>
              </w:rPr>
            </w:pPr>
            <w:r w:rsidRPr="00EB5452">
              <w:rPr>
                <w:bCs/>
                <w:color w:val="000000"/>
              </w:rPr>
              <w:t>82 959</w:t>
            </w: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0" w:right="-20"/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962"/>
        </w:trPr>
        <w:tc>
          <w:tcPr>
            <w:tcW w:w="6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7.</w:t>
            </w:r>
          </w:p>
        </w:tc>
        <w:tc>
          <w:tcPr>
            <w:tcW w:w="34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4" w:lineRule="auto"/>
              <w:ind w:left="107" w:right="539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э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сп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2"/>
              </w:rPr>
              <w:t>а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1"/>
              </w:rPr>
              <w:t>ки</w:t>
            </w:r>
            <w:r w:rsidRPr="00EB5452">
              <w:rPr>
                <w:color w:val="000000"/>
              </w:rPr>
              <w:t>: в том числе А</w:t>
            </w:r>
            <w:r w:rsidRPr="00EB5452">
              <w:rPr>
                <w:color w:val="000000"/>
                <w:spacing w:val="1"/>
              </w:rPr>
              <w:t>У</w:t>
            </w:r>
            <w:r w:rsidRPr="00EB5452">
              <w:rPr>
                <w:color w:val="000000"/>
              </w:rPr>
              <w:t>П, Р</w:t>
            </w:r>
            <w:r w:rsidRPr="00EB5452">
              <w:rPr>
                <w:color w:val="000000"/>
                <w:spacing w:val="1"/>
              </w:rPr>
              <w:t>М</w:t>
            </w:r>
            <w:r>
              <w:rPr>
                <w:color w:val="000000"/>
              </w:rPr>
              <w:t>У</w:t>
            </w:r>
            <w:r w:rsidRPr="00EB5452">
              <w:rPr>
                <w:color w:val="000000"/>
              </w:rPr>
              <w:t>, л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боротор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3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71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557</w:t>
            </w: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9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67" w:right="-20"/>
              <w:rPr>
                <w:color w:val="000000"/>
              </w:rPr>
            </w:pPr>
            <w:r w:rsidRPr="00EB5452">
              <w:rPr>
                <w:color w:val="000000"/>
              </w:rPr>
              <w:t>37</w:t>
            </w:r>
          </w:p>
        </w:tc>
        <w:tc>
          <w:tcPr>
            <w:tcW w:w="7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520</w:t>
            </w:r>
          </w:p>
        </w:tc>
      </w:tr>
    </w:tbl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  <w:sectPr w:rsidR="005E789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7" w:lineRule="auto"/>
        <w:ind w:left="565" w:right="34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15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зн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хол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Г МУП </w:t>
      </w:r>
      <w:r w:rsidRPr="00EB5452">
        <w:rPr>
          <w:color w:val="000000"/>
          <w:spacing w:val="11"/>
          <w:sz w:val="28"/>
          <w:szCs w:val="28"/>
        </w:rPr>
        <w:t>«</w:t>
      </w:r>
      <w:r w:rsidRPr="00EB5452">
        <w:rPr>
          <w:color w:val="000000"/>
          <w:spacing w:val="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иВ» за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год по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 xml:space="preserve">иборам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чета.</w:t>
      </w:r>
    </w:p>
    <w:p w:rsidR="005E7892" w:rsidRPr="00EB5452" w:rsidRDefault="005E7892" w:rsidP="005E7892">
      <w:pPr>
        <w:spacing w:after="11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0"/>
        <w:gridCol w:w="3595"/>
        <w:gridCol w:w="794"/>
        <w:gridCol w:w="2457"/>
        <w:gridCol w:w="2064"/>
      </w:tblGrid>
      <w:tr w:rsidR="005E7892" w:rsidRPr="00EB5452" w:rsidTr="005E7892">
        <w:trPr>
          <w:cantSplit/>
          <w:trHeight w:hRule="exact" w:val="321"/>
        </w:trPr>
        <w:tc>
          <w:tcPr>
            <w:tcW w:w="6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39" w:lineRule="auto"/>
              <w:ind w:left="167" w:right="10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35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207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39" w:lineRule="auto"/>
              <w:ind w:left="178" w:right="11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45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7" w:line="238" w:lineRule="auto"/>
              <w:ind w:left="2001" w:right="-20"/>
              <w:rPr>
                <w:color w:val="000000"/>
              </w:rPr>
            </w:pPr>
            <w:r w:rsidRPr="00EB5452">
              <w:rPr>
                <w:color w:val="000000"/>
              </w:rPr>
              <w:t>Факт</w:t>
            </w:r>
          </w:p>
        </w:tc>
      </w:tr>
      <w:tr w:rsidR="005E7892" w:rsidRPr="00EB5452" w:rsidTr="005E7892">
        <w:trPr>
          <w:cantSplit/>
          <w:trHeight w:hRule="exact" w:val="573"/>
        </w:trPr>
        <w:tc>
          <w:tcPr>
            <w:tcW w:w="6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 w:line="239" w:lineRule="auto"/>
              <w:ind w:left="626" w:right="5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№1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2"/>
              </w:rPr>
              <w:t>а</w:t>
            </w:r>
            <w:r w:rsidRPr="00EB5452">
              <w:rPr>
                <w:color w:val="000000"/>
              </w:rPr>
              <w:t>сток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№5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909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%</w:t>
            </w:r>
          </w:p>
          <w:p w:rsidR="005E7892" w:rsidRPr="00EB5452" w:rsidRDefault="005E7892" w:rsidP="005E7892">
            <w:pPr>
              <w:spacing w:line="233" w:lineRule="auto"/>
              <w:ind w:left="28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по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сч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чи</w:t>
            </w:r>
            <w:r w:rsidRPr="00EB5452">
              <w:rPr>
                <w:b/>
                <w:bCs/>
                <w:color w:val="000000"/>
                <w:spacing w:val="1"/>
              </w:rPr>
              <w:t>к</w:t>
            </w:r>
            <w:r w:rsidRPr="00EB5452">
              <w:rPr>
                <w:b/>
                <w:bCs/>
                <w:color w:val="000000"/>
              </w:rPr>
              <w:t>ам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</w:t>
            </w: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Реали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овано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28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94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1 665 326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468" w:right="-20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Pr="00EB5452">
              <w:rPr>
                <w:color w:val="000000"/>
              </w:rPr>
              <w:t>1 665325,72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рибор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ета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8" w:right="-20"/>
              <w:rPr>
                <w:color w:val="000000"/>
              </w:rPr>
            </w:pPr>
            <w:r w:rsidRPr="00EB5452">
              <w:rPr>
                <w:color w:val="000000"/>
              </w:rPr>
              <w:t>1286158,552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81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77,2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вам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8" w:right="-20"/>
              <w:rPr>
                <w:color w:val="000000"/>
              </w:rPr>
            </w:pPr>
            <w:r w:rsidRPr="00EB5452">
              <w:rPr>
                <w:color w:val="000000"/>
              </w:rPr>
              <w:t>379167,168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81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22,8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1.1</w:t>
            </w: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асе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648" w:right="-20"/>
              <w:rPr>
                <w:color w:val="000000"/>
              </w:rPr>
            </w:pPr>
            <w:r w:rsidRPr="00EB5452">
              <w:rPr>
                <w:color w:val="000000"/>
              </w:rPr>
              <w:t>999673,097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приборам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  <w:spacing w:val="-1"/>
              </w:rPr>
              <w:t>у</w:t>
            </w:r>
            <w:r w:rsidRPr="00EB5452">
              <w:rPr>
                <w:i/>
                <w:iCs/>
                <w:color w:val="000000"/>
              </w:rPr>
              <w:t>чета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655785,552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81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65,6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нор</w:t>
            </w:r>
            <w:r w:rsidRPr="00EB5452">
              <w:rPr>
                <w:i/>
                <w:iCs/>
                <w:color w:val="000000"/>
                <w:spacing w:val="1"/>
              </w:rPr>
              <w:t>м</w:t>
            </w:r>
            <w:r w:rsidRPr="00EB5452">
              <w:rPr>
                <w:i/>
                <w:iCs/>
                <w:color w:val="000000"/>
              </w:rPr>
              <w:t>ати</w:t>
            </w:r>
            <w:r w:rsidRPr="00EB5452">
              <w:rPr>
                <w:i/>
                <w:iCs/>
                <w:color w:val="000000"/>
                <w:spacing w:val="-1"/>
              </w:rPr>
              <w:t>в</w:t>
            </w:r>
            <w:r w:rsidRPr="00EB5452">
              <w:rPr>
                <w:i/>
                <w:iCs/>
                <w:color w:val="000000"/>
              </w:rPr>
              <w:t>ам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343887,545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81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34,4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1.2</w:t>
            </w: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Бюдж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ым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чрежд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ям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28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28" w:right="-20"/>
              <w:rPr>
                <w:color w:val="000000"/>
              </w:rPr>
            </w:pPr>
            <w:r w:rsidRPr="00EB5452">
              <w:rPr>
                <w:color w:val="000000"/>
              </w:rPr>
              <w:t>84003,797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приборам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  <w:spacing w:val="-1"/>
              </w:rPr>
              <w:t>у</w:t>
            </w:r>
            <w:r w:rsidRPr="00EB5452">
              <w:rPr>
                <w:i/>
                <w:iCs/>
                <w:color w:val="000000"/>
              </w:rPr>
              <w:t>чета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28" w:right="-20"/>
              <w:rPr>
                <w:color w:val="000000"/>
              </w:rPr>
            </w:pPr>
            <w:r w:rsidRPr="00EB5452">
              <w:rPr>
                <w:color w:val="000000"/>
              </w:rPr>
              <w:t>76124</w:t>
            </w:r>
          </w:p>
          <w:p w:rsidR="005E7892" w:rsidRPr="00EB5452" w:rsidRDefault="005E7892" w:rsidP="005E7892">
            <w:pPr>
              <w:spacing w:before="11" w:line="238" w:lineRule="auto"/>
              <w:ind w:left="828" w:right="-20"/>
              <w:rPr>
                <w:color w:val="00000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81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90,6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6" w:lineRule="auto"/>
              <w:ind w:left="10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нор</w:t>
            </w:r>
            <w:r w:rsidRPr="00EB5452">
              <w:rPr>
                <w:i/>
                <w:iCs/>
                <w:color w:val="000000"/>
                <w:spacing w:val="1"/>
              </w:rPr>
              <w:t>м</w:t>
            </w:r>
            <w:r w:rsidRPr="00EB5452">
              <w:rPr>
                <w:i/>
                <w:iCs/>
                <w:color w:val="000000"/>
              </w:rPr>
              <w:t>ати</w:t>
            </w:r>
            <w:r w:rsidRPr="00EB5452">
              <w:rPr>
                <w:i/>
                <w:iCs/>
                <w:color w:val="000000"/>
                <w:spacing w:val="-1"/>
              </w:rPr>
              <w:t>в</w:t>
            </w:r>
            <w:r w:rsidRPr="00EB5452">
              <w:rPr>
                <w:i/>
                <w:iCs/>
                <w:color w:val="000000"/>
              </w:rPr>
              <w:t>ам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6" w:lineRule="auto"/>
              <w:ind w:left="828" w:right="-20"/>
              <w:rPr>
                <w:color w:val="000000"/>
              </w:rPr>
            </w:pPr>
            <w:r w:rsidRPr="00EB5452">
              <w:rPr>
                <w:color w:val="000000"/>
              </w:rPr>
              <w:t>7879,797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 w:line="231" w:lineRule="auto"/>
              <w:ind w:left="81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9,4</w:t>
            </w: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1.3</w:t>
            </w: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юр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ли</w:t>
            </w:r>
            <w:r w:rsidRPr="00EB5452">
              <w:rPr>
                <w:color w:val="000000"/>
                <w:spacing w:val="2"/>
              </w:rPr>
              <w:t>ц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28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8" w:right="-20"/>
              <w:rPr>
                <w:color w:val="000000"/>
              </w:rPr>
            </w:pPr>
            <w:r w:rsidRPr="00EB5452">
              <w:rPr>
                <w:color w:val="000000"/>
              </w:rPr>
              <w:t>581648,826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приборам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  <w:spacing w:val="-1"/>
              </w:rPr>
              <w:t>у</w:t>
            </w:r>
            <w:r w:rsidRPr="00EB5452">
              <w:rPr>
                <w:i/>
                <w:iCs/>
                <w:color w:val="000000"/>
              </w:rPr>
              <w:t>чета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8" w:right="-20"/>
              <w:rPr>
                <w:color w:val="000000"/>
              </w:rPr>
            </w:pPr>
            <w:r w:rsidRPr="00EB5452">
              <w:rPr>
                <w:color w:val="000000"/>
              </w:rPr>
              <w:t>554249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909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5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нор</w:t>
            </w:r>
            <w:r w:rsidRPr="00EB5452">
              <w:rPr>
                <w:i/>
                <w:iCs/>
                <w:color w:val="000000"/>
                <w:spacing w:val="1"/>
              </w:rPr>
              <w:t>м</w:t>
            </w:r>
            <w:r w:rsidRPr="00EB5452">
              <w:rPr>
                <w:i/>
                <w:iCs/>
                <w:color w:val="000000"/>
              </w:rPr>
              <w:t>ати</w:t>
            </w:r>
            <w:r w:rsidRPr="00EB5452">
              <w:rPr>
                <w:i/>
                <w:iCs/>
                <w:color w:val="000000"/>
                <w:spacing w:val="-1"/>
              </w:rPr>
              <w:t>в</w:t>
            </w:r>
            <w:r w:rsidRPr="00EB5452">
              <w:rPr>
                <w:i/>
                <w:iCs/>
                <w:color w:val="000000"/>
              </w:rPr>
              <w:t>ам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948" w:right="-20"/>
              <w:rPr>
                <w:color w:val="000000"/>
              </w:rPr>
            </w:pPr>
            <w:r w:rsidRPr="00EB5452">
              <w:rPr>
                <w:color w:val="000000"/>
              </w:rPr>
              <w:t>27399,826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969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5</w:t>
            </w:r>
          </w:p>
        </w:tc>
      </w:tr>
    </w:tbl>
    <w:p w:rsidR="005E7892" w:rsidRPr="00EB5452" w:rsidRDefault="005E7892" w:rsidP="005E7892">
      <w:pPr>
        <w:spacing w:before="4" w:line="277" w:lineRule="auto"/>
        <w:ind w:right="383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ра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лез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 горяч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ы ЛГ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УП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 за 201</w:t>
      </w:r>
      <w:r w:rsidR="00715EEB">
        <w:rPr>
          <w:color w:val="000000"/>
          <w:sz w:val="28"/>
          <w:szCs w:val="28"/>
        </w:rPr>
        <w:t>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год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лена в т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, 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17,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ца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8.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66" w:lineRule="auto"/>
        <w:ind w:left="565" w:right="293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6. Стр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зн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ск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горячей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 ЛГ МУП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6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ВиВ» за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7 год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).</w:t>
      </w:r>
    </w:p>
    <w:p w:rsidR="005E7892" w:rsidRPr="00EB5452" w:rsidRDefault="005E7892" w:rsidP="005E7892">
      <w:pPr>
        <w:spacing w:after="8" w:line="200" w:lineRule="exact"/>
        <w:rPr>
          <w:color w:val="000000"/>
          <w:sz w:val="20"/>
          <w:szCs w:val="20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18"/>
        <w:gridCol w:w="2452"/>
      </w:tblGrid>
      <w:tr w:rsidR="005E7892" w:rsidRPr="00EB5452" w:rsidTr="005E7892">
        <w:trPr>
          <w:cantSplit/>
          <w:trHeight w:hRule="exact" w:val="571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2968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 w:line="239" w:lineRule="auto"/>
              <w:ind w:left="623" w:right="56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</w:t>
            </w:r>
            <w:r>
              <w:rPr>
                <w:color w:val="000000"/>
              </w:rPr>
              <w:t>2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2"/>
              </w:rPr>
              <w:t>а</w:t>
            </w:r>
            <w:r w:rsidRPr="00EB5452">
              <w:rPr>
                <w:color w:val="000000"/>
              </w:rPr>
              <w:t>сток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№5</w:t>
            </w:r>
          </w:p>
        </w:tc>
      </w:tr>
      <w:tr w:rsidR="005E7892" w:rsidRPr="00EB5452" w:rsidTr="005E7892">
        <w:trPr>
          <w:cantSplit/>
          <w:trHeight w:hRule="exact" w:val="287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Потребность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С-в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его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835" w:right="-20"/>
              <w:rPr>
                <w:color w:val="000000"/>
              </w:rPr>
            </w:pPr>
            <w:r w:rsidRPr="00EB5452">
              <w:rPr>
                <w:color w:val="000000"/>
              </w:rPr>
              <w:t>439 829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в т.ч. 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ботано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35" w:right="-20"/>
              <w:rPr>
                <w:color w:val="000000"/>
              </w:rPr>
            </w:pPr>
            <w:r w:rsidRPr="00EB5452">
              <w:rPr>
                <w:color w:val="000000"/>
              </w:rPr>
              <w:t>439 829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че</w:t>
            </w:r>
            <w:r w:rsidRPr="00EB5452">
              <w:rPr>
                <w:color w:val="000000"/>
              </w:rPr>
              <w:t xml:space="preserve">но со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торо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Рас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од</w:t>
            </w:r>
            <w:r w:rsidRPr="00EB5452">
              <w:rPr>
                <w:color w:val="000000"/>
                <w:spacing w:val="1"/>
              </w:rPr>
              <w:t xml:space="preserve"> н</w:t>
            </w:r>
            <w:r w:rsidRPr="00EB5452">
              <w:rPr>
                <w:color w:val="000000"/>
              </w:rPr>
              <w:t>а собств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водств</w:t>
            </w:r>
            <w:r w:rsidRPr="00EB5452">
              <w:rPr>
                <w:color w:val="000000"/>
                <w:spacing w:val="-1"/>
              </w:rPr>
              <w:t>ен</w:t>
            </w:r>
            <w:r w:rsidRPr="00EB5452">
              <w:rPr>
                <w:color w:val="000000"/>
              </w:rPr>
              <w:t xml:space="preserve">ные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1"/>
              </w:rPr>
              <w:t>ж</w:t>
            </w:r>
            <w:r w:rsidRPr="00EB5452">
              <w:rPr>
                <w:color w:val="000000"/>
              </w:rPr>
              <w:t>ды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С в 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еть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35" w:right="-20"/>
              <w:rPr>
                <w:color w:val="000000"/>
              </w:rPr>
            </w:pPr>
            <w:r w:rsidRPr="00EB5452">
              <w:rPr>
                <w:color w:val="000000"/>
              </w:rPr>
              <w:t>439 829</w:t>
            </w: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зн</w:t>
            </w:r>
            <w:r w:rsidRPr="00EB5452">
              <w:rPr>
                <w:color w:val="000000"/>
              </w:rPr>
              <w:t>ый от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626" w:right="-20"/>
              <w:rPr>
                <w:color w:val="000000"/>
              </w:rPr>
            </w:pPr>
            <w:r w:rsidRPr="00EB5452">
              <w:rPr>
                <w:color w:val="000000"/>
              </w:rPr>
              <w:t>439 829,295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в т.ч. по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реби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елям 1 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26" w:right="-20"/>
              <w:rPr>
                <w:color w:val="000000"/>
              </w:rPr>
            </w:pPr>
            <w:r w:rsidRPr="00EB5452">
              <w:rPr>
                <w:color w:val="000000"/>
              </w:rPr>
              <w:t>338508,040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отреб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елям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2 г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  <w:spacing w:val="1"/>
              </w:rPr>
              <w:t>пп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86" w:right="-20"/>
              <w:rPr>
                <w:color w:val="000000"/>
              </w:rPr>
            </w:pPr>
            <w:r w:rsidRPr="00EB5452">
              <w:rPr>
                <w:color w:val="000000"/>
              </w:rPr>
              <w:t>101321,255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16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.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ода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э/э.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15" w:right="-20"/>
              <w:rPr>
                <w:color w:val="000000"/>
              </w:rPr>
            </w:pPr>
            <w:r w:rsidRPr="00EB5452">
              <w:rPr>
                <w:color w:val="000000"/>
              </w:rPr>
              <w:t>0,13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Рас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од э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.э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2"/>
              </w:rPr>
              <w:t>г</w:t>
            </w:r>
            <w:r w:rsidRPr="00EB5452">
              <w:rPr>
                <w:color w:val="000000"/>
              </w:rPr>
              <w:t>ии</w:t>
            </w:r>
            <w:r w:rsidRPr="00EB5452">
              <w:rPr>
                <w:color w:val="000000"/>
                <w:spacing w:val="1"/>
              </w:rPr>
              <w:t xml:space="preserve"> н</w:t>
            </w:r>
            <w:r w:rsidRPr="00EB5452">
              <w:rPr>
                <w:color w:val="000000"/>
              </w:rPr>
              <w:t>а о</w:t>
            </w:r>
            <w:r w:rsidRPr="00EB5452">
              <w:rPr>
                <w:color w:val="000000"/>
                <w:spacing w:val="-3"/>
              </w:rPr>
              <w:t>с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55149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Рас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од э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.э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2"/>
              </w:rPr>
              <w:t>г</w:t>
            </w:r>
            <w:r w:rsidRPr="00EB5452">
              <w:rPr>
                <w:color w:val="000000"/>
              </w:rPr>
              <w:t>ии</w:t>
            </w:r>
            <w:r w:rsidRPr="00EB5452">
              <w:rPr>
                <w:color w:val="000000"/>
                <w:spacing w:val="1"/>
              </w:rPr>
              <w:t xml:space="preserve"> н</w:t>
            </w:r>
            <w:r w:rsidRPr="00EB5452">
              <w:rPr>
                <w:color w:val="000000"/>
              </w:rPr>
              <w:t>а т</w:t>
            </w:r>
            <w:r w:rsidRPr="00EB5452">
              <w:rPr>
                <w:color w:val="000000"/>
                <w:spacing w:val="-2"/>
              </w:rPr>
              <w:t>е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.</w:t>
            </w:r>
            <w:r w:rsidRPr="00EB5452">
              <w:rPr>
                <w:color w:val="000000"/>
                <w:spacing w:val="4"/>
              </w:rPr>
              <w:t>н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</w:rPr>
              <w:t>ды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746" w:right="-20"/>
              <w:rPr>
                <w:color w:val="000000"/>
              </w:rPr>
            </w:pPr>
            <w:r w:rsidRPr="00EB5452">
              <w:rPr>
                <w:color w:val="000000"/>
              </w:rPr>
              <w:t>3254343</w:t>
            </w: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.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ода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15" w:right="-20"/>
              <w:rPr>
                <w:color w:val="000000"/>
              </w:rPr>
            </w:pPr>
            <w:r w:rsidRPr="00EB5452">
              <w:rPr>
                <w:color w:val="000000"/>
              </w:rPr>
              <w:t>1,00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7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Рас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од воды</w:t>
            </w:r>
          </w:p>
        </w:tc>
        <w:tc>
          <w:tcPr>
            <w:tcW w:w="24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35" w:right="-20"/>
              <w:rPr>
                <w:color w:val="000000"/>
              </w:rPr>
            </w:pPr>
            <w:r w:rsidRPr="00EB5452">
              <w:rPr>
                <w:color w:val="000000"/>
              </w:rPr>
              <w:t>439 829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left="566" w:right="293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7. Стр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ра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зн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 xml:space="preserve">ей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 ЛГ МУП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6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ВиВ» за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год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2 </w:t>
      </w:r>
      <w:r w:rsidRPr="00EB5452">
        <w:rPr>
          <w:color w:val="000000"/>
          <w:spacing w:val="-3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67"/>
        <w:gridCol w:w="3789"/>
        <w:gridCol w:w="2049"/>
        <w:gridCol w:w="2364"/>
      </w:tblGrid>
      <w:tr w:rsidR="005E7892" w:rsidRPr="00EB5452" w:rsidTr="005E7892">
        <w:trPr>
          <w:cantSplit/>
          <w:trHeight w:hRule="exact" w:val="571"/>
        </w:trPr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 w:line="239" w:lineRule="auto"/>
              <w:ind w:left="520" w:right="46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lastRenderedPageBreak/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303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 w:line="239" w:lineRule="auto"/>
              <w:ind w:left="802" w:right="7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 w:line="239" w:lineRule="auto"/>
              <w:ind w:left="580" w:right="51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№1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2"/>
              </w:rPr>
              <w:t>а</w:t>
            </w:r>
            <w:r w:rsidRPr="00EB5452">
              <w:rPr>
                <w:color w:val="000000"/>
              </w:rPr>
              <w:t>сток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</w:t>
            </w: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ено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90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bCs/>
                <w:color w:val="000000"/>
              </w:rPr>
            </w:pPr>
            <w:r w:rsidRPr="00EB5452">
              <w:rPr>
                <w:bCs/>
                <w:color w:val="000000"/>
              </w:rPr>
              <w:t xml:space="preserve">          101 321,255 </w:t>
            </w:r>
          </w:p>
          <w:p w:rsidR="005E7892" w:rsidRPr="00EB5452" w:rsidRDefault="005E7892" w:rsidP="005E7892">
            <w:pPr>
              <w:spacing w:before="16" w:line="233" w:lineRule="auto"/>
              <w:ind w:left="640" w:right="-20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" w:line="236" w:lineRule="auto"/>
              <w:ind w:left="108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spacing w:val="3"/>
                <w:w w:val="96"/>
                <w:sz w:val="25"/>
                <w:szCs w:val="25"/>
              </w:rPr>
              <w:t>Б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ю</w:t>
            </w:r>
            <w:r w:rsidRPr="00EB5452">
              <w:rPr>
                <w:color w:val="000000"/>
                <w:w w:val="96"/>
                <w:sz w:val="25"/>
                <w:szCs w:val="25"/>
              </w:rPr>
              <w:t>дж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w w:val="96"/>
                <w:sz w:val="25"/>
                <w:szCs w:val="25"/>
              </w:rPr>
              <w:t>т</w:t>
            </w:r>
            <w:r w:rsidRPr="00EB5452">
              <w:rPr>
                <w:color w:val="000000"/>
                <w:spacing w:val="-7"/>
                <w:w w:val="96"/>
                <w:sz w:val="25"/>
                <w:szCs w:val="25"/>
              </w:rPr>
              <w:t>н</w:t>
            </w:r>
            <w:r w:rsidRPr="00EB5452">
              <w:rPr>
                <w:color w:val="000000"/>
                <w:spacing w:val="1"/>
                <w:w w:val="96"/>
                <w:sz w:val="25"/>
                <w:szCs w:val="25"/>
              </w:rPr>
              <w:t>ы</w:t>
            </w:r>
            <w:r w:rsidRPr="00EB5452">
              <w:rPr>
                <w:color w:val="000000"/>
                <w:w w:val="96"/>
                <w:sz w:val="25"/>
                <w:szCs w:val="25"/>
              </w:rPr>
              <w:t>м</w:t>
            </w:r>
            <w:r w:rsidRPr="00EB5452">
              <w:rPr>
                <w:color w:val="000000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14"/>
                <w:w w:val="96"/>
                <w:sz w:val="25"/>
                <w:szCs w:val="25"/>
              </w:rPr>
              <w:t>у</w:t>
            </w:r>
            <w:r w:rsidRPr="00EB5452">
              <w:rPr>
                <w:color w:val="000000"/>
                <w:spacing w:val="-5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w w:val="96"/>
                <w:sz w:val="25"/>
                <w:szCs w:val="25"/>
              </w:rPr>
              <w:t>р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w w:val="96"/>
                <w:sz w:val="25"/>
                <w:szCs w:val="25"/>
              </w:rPr>
              <w:t>жд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spacing w:val="-11"/>
                <w:w w:val="96"/>
                <w:sz w:val="25"/>
                <w:szCs w:val="25"/>
              </w:rPr>
              <w:t>н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ям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90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28" w:right="-20"/>
              <w:rPr>
                <w:color w:val="000000"/>
              </w:rPr>
            </w:pPr>
            <w:r w:rsidRPr="00EB5452">
              <w:rPr>
                <w:color w:val="000000"/>
              </w:rPr>
              <w:t>20 234,17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" w:line="236" w:lineRule="auto"/>
              <w:ind w:left="108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w w:val="96"/>
                <w:sz w:val="25"/>
                <w:szCs w:val="25"/>
              </w:rPr>
              <w:t>Про</w:t>
            </w:r>
            <w:r w:rsidRPr="00EB5452">
              <w:rPr>
                <w:color w:val="000000"/>
                <w:spacing w:val="-6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ю</w:t>
            </w:r>
            <w:r w:rsidRPr="00EB5452">
              <w:rPr>
                <w:color w:val="000000"/>
                <w:w w:val="96"/>
                <w:sz w:val="25"/>
                <w:szCs w:val="25"/>
              </w:rPr>
              <w:t>р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д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spacing w:val="-6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spacing w:val="-1"/>
                <w:w w:val="96"/>
                <w:sz w:val="25"/>
                <w:szCs w:val="25"/>
              </w:rPr>
              <w:t>ес</w:t>
            </w:r>
            <w:r w:rsidRPr="00EB5452">
              <w:rPr>
                <w:color w:val="000000"/>
                <w:spacing w:val="-4"/>
                <w:w w:val="96"/>
                <w:sz w:val="25"/>
                <w:szCs w:val="25"/>
              </w:rPr>
              <w:t>к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w w:val="96"/>
                <w:sz w:val="25"/>
                <w:szCs w:val="25"/>
              </w:rPr>
              <w:t>е</w:t>
            </w:r>
            <w:r w:rsidRPr="00EB5452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13"/>
                <w:w w:val="96"/>
                <w:sz w:val="25"/>
                <w:szCs w:val="25"/>
              </w:rPr>
              <w:t>л</w:t>
            </w:r>
            <w:r w:rsidRPr="00EB5452">
              <w:rPr>
                <w:color w:val="000000"/>
                <w:spacing w:val="-9"/>
                <w:w w:val="96"/>
                <w:sz w:val="25"/>
                <w:szCs w:val="25"/>
              </w:rPr>
              <w:t>и</w:t>
            </w:r>
            <w:r w:rsidRPr="00EB5452">
              <w:rPr>
                <w:color w:val="000000"/>
                <w:spacing w:val="-8"/>
                <w:w w:val="96"/>
                <w:sz w:val="25"/>
                <w:szCs w:val="25"/>
              </w:rPr>
              <w:t>ц</w:t>
            </w:r>
            <w:r w:rsidRPr="00EB5452">
              <w:rPr>
                <w:color w:val="000000"/>
                <w:w w:val="96"/>
                <w:sz w:val="25"/>
                <w:szCs w:val="25"/>
              </w:rPr>
              <w:t>а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90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28" w:right="-20"/>
              <w:rPr>
                <w:color w:val="000000"/>
              </w:rPr>
            </w:pPr>
            <w:r w:rsidRPr="00EB5452">
              <w:rPr>
                <w:color w:val="000000"/>
              </w:rPr>
              <w:t>81 087,085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1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7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" w:line="236" w:lineRule="auto"/>
              <w:ind w:left="108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w w:val="96"/>
                <w:sz w:val="25"/>
                <w:szCs w:val="25"/>
              </w:rPr>
              <w:t>в</w:t>
            </w:r>
            <w:r w:rsidRPr="00EB5452">
              <w:rPr>
                <w:color w:val="000000"/>
                <w:spacing w:val="-12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w w:val="96"/>
                <w:sz w:val="25"/>
                <w:szCs w:val="25"/>
              </w:rPr>
              <w:t>т</w:t>
            </w:r>
            <w:r w:rsidRPr="00EB5452">
              <w:rPr>
                <w:color w:val="000000"/>
                <w:spacing w:val="4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w w:val="96"/>
                <w:sz w:val="25"/>
                <w:szCs w:val="25"/>
              </w:rPr>
              <w:t>.</w:t>
            </w:r>
            <w:r w:rsidRPr="00EB5452">
              <w:rPr>
                <w:color w:val="000000"/>
                <w:spacing w:val="-4"/>
                <w:w w:val="96"/>
                <w:sz w:val="25"/>
                <w:szCs w:val="25"/>
              </w:rPr>
              <w:t>ч</w:t>
            </w:r>
            <w:r w:rsidRPr="00EB5452">
              <w:rPr>
                <w:color w:val="000000"/>
                <w:w w:val="96"/>
                <w:sz w:val="25"/>
                <w:szCs w:val="25"/>
              </w:rPr>
              <w:t>.</w:t>
            </w:r>
            <w:r w:rsidRPr="00EB5452">
              <w:rPr>
                <w:color w:val="000000"/>
                <w:spacing w:val="-3"/>
                <w:sz w:val="25"/>
                <w:szCs w:val="25"/>
              </w:rPr>
              <w:t xml:space="preserve"> </w:t>
            </w:r>
            <w:r w:rsidRPr="00EB5452">
              <w:rPr>
                <w:color w:val="000000"/>
                <w:spacing w:val="-12"/>
                <w:w w:val="96"/>
                <w:sz w:val="25"/>
                <w:szCs w:val="25"/>
              </w:rPr>
              <w:t>Т</w:t>
            </w:r>
            <w:r w:rsidRPr="00EB5452">
              <w:rPr>
                <w:color w:val="000000"/>
                <w:w w:val="96"/>
                <w:sz w:val="25"/>
                <w:szCs w:val="25"/>
              </w:rPr>
              <w:t>СЖ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" w:line="236" w:lineRule="auto"/>
              <w:ind w:left="1248" w:right="-20"/>
              <w:rPr>
                <w:color w:val="000000"/>
                <w:w w:val="96"/>
                <w:sz w:val="25"/>
                <w:szCs w:val="25"/>
              </w:rPr>
            </w:pPr>
            <w:r w:rsidRPr="00EB5452">
              <w:rPr>
                <w:color w:val="000000"/>
                <w:w w:val="96"/>
                <w:sz w:val="25"/>
                <w:szCs w:val="25"/>
              </w:rPr>
              <w:t>72 349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96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left="565" w:right="34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18.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1"/>
          <w:sz w:val="28"/>
          <w:szCs w:val="28"/>
        </w:rPr>
        <w:t>зн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чей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Г М</w:t>
      </w:r>
      <w:r w:rsidRPr="00EB5452">
        <w:rPr>
          <w:color w:val="000000"/>
          <w:spacing w:val="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П </w:t>
      </w:r>
      <w:r w:rsidRPr="00EB5452">
        <w:rPr>
          <w:color w:val="000000"/>
          <w:spacing w:val="54"/>
          <w:sz w:val="28"/>
          <w:szCs w:val="28"/>
        </w:rPr>
        <w:t>«</w:t>
      </w:r>
      <w:r w:rsidRPr="00EB5452">
        <w:rPr>
          <w:color w:val="000000"/>
          <w:spacing w:val="1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ВиВ» за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год по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 xml:space="preserve">иборам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чета.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20"/>
        <w:gridCol w:w="1459"/>
        <w:gridCol w:w="2409"/>
        <w:gridCol w:w="1982"/>
      </w:tblGrid>
      <w:tr w:rsidR="005E7892" w:rsidRPr="00EB5452" w:rsidTr="005E7892">
        <w:trPr>
          <w:cantSplit/>
          <w:trHeight w:hRule="exact" w:val="321"/>
        </w:trPr>
        <w:tc>
          <w:tcPr>
            <w:tcW w:w="372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269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439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7" w:line="238" w:lineRule="auto"/>
              <w:ind w:left="1934" w:right="-20"/>
              <w:rPr>
                <w:color w:val="000000"/>
              </w:rPr>
            </w:pPr>
            <w:r w:rsidRPr="00EB5452">
              <w:rPr>
                <w:color w:val="000000"/>
              </w:rPr>
              <w:t>Факт</w:t>
            </w:r>
          </w:p>
        </w:tc>
      </w:tr>
      <w:tr w:rsidR="005E7892" w:rsidRPr="00EB5452" w:rsidTr="005E7892">
        <w:trPr>
          <w:cantSplit/>
          <w:trHeight w:hRule="exact" w:val="859"/>
        </w:trPr>
        <w:tc>
          <w:tcPr>
            <w:tcW w:w="372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509" w:right="4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599" w:right="54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№1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2"/>
              </w:rPr>
              <w:t>а</w:t>
            </w:r>
            <w:r w:rsidRPr="00EB5452">
              <w:rPr>
                <w:color w:val="000000"/>
              </w:rPr>
              <w:t>сток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8"/>
              <w:ind w:left="86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%</w:t>
            </w:r>
          </w:p>
          <w:p w:rsidR="005E7892" w:rsidRPr="00EB5452" w:rsidRDefault="005E7892" w:rsidP="005E7892">
            <w:pPr>
              <w:spacing w:line="236" w:lineRule="auto"/>
              <w:ind w:left="247" w:right="193"/>
              <w:jc w:val="center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по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сч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чи</w:t>
            </w:r>
            <w:r w:rsidRPr="00EB5452">
              <w:rPr>
                <w:b/>
                <w:bCs/>
                <w:color w:val="000000"/>
                <w:spacing w:val="1"/>
              </w:rPr>
              <w:t>к</w:t>
            </w:r>
            <w:r w:rsidRPr="00EB5452">
              <w:rPr>
                <w:b/>
                <w:bCs/>
                <w:color w:val="000000"/>
              </w:rPr>
              <w:t>ам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из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объ</w:t>
            </w:r>
            <w:r w:rsidRPr="00EB5452">
              <w:rPr>
                <w:b/>
                <w:bCs/>
                <w:color w:val="000000"/>
                <w:spacing w:val="-1"/>
              </w:rPr>
              <w:t>ё</w:t>
            </w:r>
            <w:r w:rsidRPr="00EB5452">
              <w:rPr>
                <w:b/>
                <w:bCs/>
                <w:color w:val="000000"/>
              </w:rPr>
              <w:t>ма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Реали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овано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его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11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1125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439 829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рибор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ета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125" w:right="-20"/>
              <w:rPr>
                <w:color w:val="000000"/>
              </w:rPr>
            </w:pPr>
            <w:r w:rsidRPr="00EB5452">
              <w:rPr>
                <w:color w:val="000000"/>
              </w:rPr>
              <w:t>287 299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7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65,3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вам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125" w:right="-20"/>
              <w:rPr>
                <w:color w:val="000000"/>
              </w:rPr>
            </w:pPr>
            <w:r w:rsidRPr="00EB5452">
              <w:rPr>
                <w:color w:val="000000"/>
              </w:rPr>
              <w:t>152 530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7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34,7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асе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5" w:right="-20"/>
              <w:rPr>
                <w:color w:val="000000"/>
              </w:rPr>
            </w:pPr>
            <w:r w:rsidRPr="00EB5452">
              <w:rPr>
                <w:color w:val="000000"/>
              </w:rPr>
              <w:t>338508,040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приборам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  <w:spacing w:val="-1"/>
              </w:rPr>
              <w:t>у</w:t>
            </w:r>
            <w:r w:rsidRPr="00EB5452">
              <w:rPr>
                <w:i/>
                <w:iCs/>
                <w:color w:val="000000"/>
              </w:rPr>
              <w:t>чета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197688,695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7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58,4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нор</w:t>
            </w:r>
            <w:r w:rsidRPr="00EB5452">
              <w:rPr>
                <w:i/>
                <w:iCs/>
                <w:color w:val="000000"/>
                <w:spacing w:val="1"/>
              </w:rPr>
              <w:t>м</w:t>
            </w:r>
            <w:r w:rsidRPr="00EB5452">
              <w:rPr>
                <w:i/>
                <w:iCs/>
                <w:color w:val="000000"/>
              </w:rPr>
              <w:t>ати</w:t>
            </w:r>
            <w:r w:rsidRPr="00EB5452">
              <w:rPr>
                <w:i/>
                <w:iCs/>
                <w:color w:val="000000"/>
                <w:spacing w:val="-1"/>
              </w:rPr>
              <w:t>в</w:t>
            </w:r>
            <w:r w:rsidRPr="00EB5452">
              <w:rPr>
                <w:i/>
                <w:iCs/>
                <w:color w:val="000000"/>
              </w:rPr>
              <w:t>ам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45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140819,345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7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41,6</w:t>
            </w:r>
          </w:p>
        </w:tc>
      </w:tr>
      <w:tr w:rsidR="005E7892" w:rsidRPr="00EB5452" w:rsidTr="005E7892">
        <w:trPr>
          <w:cantSplit/>
          <w:trHeight w:hRule="exact" w:val="287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Бюдж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ым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чрежд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ям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11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825" w:right="-20"/>
              <w:rPr>
                <w:color w:val="000000"/>
              </w:rPr>
            </w:pPr>
            <w:r w:rsidRPr="00EB5452">
              <w:rPr>
                <w:color w:val="000000"/>
              </w:rPr>
              <w:t>20 234,170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приборам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  <w:spacing w:val="-1"/>
              </w:rPr>
              <w:t>у</w:t>
            </w:r>
            <w:r w:rsidRPr="00EB5452">
              <w:rPr>
                <w:i/>
                <w:iCs/>
                <w:color w:val="000000"/>
              </w:rPr>
              <w:t>чета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45" w:right="-20"/>
              <w:rPr>
                <w:color w:val="000000"/>
              </w:rPr>
            </w:pPr>
            <w:r w:rsidRPr="00EB5452">
              <w:rPr>
                <w:color w:val="000000"/>
              </w:rPr>
              <w:t>18 281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7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90,3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нор</w:t>
            </w:r>
            <w:r w:rsidRPr="00EB5452">
              <w:rPr>
                <w:i/>
                <w:iCs/>
                <w:color w:val="000000"/>
                <w:spacing w:val="1"/>
              </w:rPr>
              <w:t>м</w:t>
            </w:r>
            <w:r w:rsidRPr="00EB5452">
              <w:rPr>
                <w:i/>
                <w:iCs/>
                <w:color w:val="000000"/>
              </w:rPr>
              <w:t>ати</w:t>
            </w:r>
            <w:r w:rsidRPr="00EB5452">
              <w:rPr>
                <w:i/>
                <w:iCs/>
                <w:color w:val="000000"/>
                <w:spacing w:val="-1"/>
              </w:rPr>
              <w:t>в</w:t>
            </w:r>
            <w:r w:rsidRPr="00EB5452">
              <w:rPr>
                <w:i/>
                <w:iCs/>
                <w:color w:val="000000"/>
              </w:rPr>
              <w:t>ам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945" w:right="-20"/>
              <w:rPr>
                <w:color w:val="000000"/>
              </w:rPr>
            </w:pPr>
            <w:r w:rsidRPr="00EB5452">
              <w:rPr>
                <w:color w:val="000000"/>
              </w:rPr>
              <w:t>1953,17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83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9,7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юр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ли</w:t>
            </w:r>
            <w:r w:rsidRPr="00EB5452">
              <w:rPr>
                <w:color w:val="000000"/>
                <w:spacing w:val="2"/>
              </w:rPr>
              <w:t>ц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11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25" w:right="-20"/>
              <w:rPr>
                <w:color w:val="000000"/>
              </w:rPr>
            </w:pPr>
            <w:r w:rsidRPr="00EB5452">
              <w:rPr>
                <w:color w:val="000000"/>
              </w:rPr>
              <w:t>81 087,085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приборам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  <w:spacing w:val="-1"/>
              </w:rPr>
              <w:t>у</w:t>
            </w:r>
            <w:r w:rsidRPr="00EB5452">
              <w:rPr>
                <w:i/>
                <w:iCs/>
                <w:color w:val="000000"/>
              </w:rPr>
              <w:t>чета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45" w:right="-20"/>
              <w:rPr>
                <w:color w:val="000000"/>
              </w:rPr>
            </w:pPr>
            <w:r w:rsidRPr="00EB5452">
              <w:rPr>
                <w:color w:val="000000"/>
              </w:rPr>
              <w:t>71 329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7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88</w:t>
            </w:r>
          </w:p>
        </w:tc>
      </w:tr>
      <w:tr w:rsidR="005E7892" w:rsidRPr="00EB5452" w:rsidTr="005E7892">
        <w:trPr>
          <w:cantSplit/>
          <w:trHeight w:hRule="exact" w:val="287"/>
        </w:trPr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по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нор</w:t>
            </w:r>
            <w:r w:rsidRPr="00EB5452">
              <w:rPr>
                <w:i/>
                <w:iCs/>
                <w:color w:val="000000"/>
                <w:spacing w:val="1"/>
              </w:rPr>
              <w:t>м</w:t>
            </w:r>
            <w:r w:rsidRPr="00EB5452">
              <w:rPr>
                <w:i/>
                <w:iCs/>
                <w:color w:val="000000"/>
              </w:rPr>
              <w:t>ати</w:t>
            </w:r>
            <w:r w:rsidRPr="00EB5452">
              <w:rPr>
                <w:i/>
                <w:iCs/>
                <w:color w:val="000000"/>
                <w:spacing w:val="-1"/>
              </w:rPr>
              <w:t>в</w:t>
            </w:r>
            <w:r w:rsidRPr="00EB5452">
              <w:rPr>
                <w:i/>
                <w:iCs/>
                <w:color w:val="000000"/>
              </w:rPr>
              <w:t>ам</w:t>
            </w:r>
          </w:p>
        </w:tc>
        <w:tc>
          <w:tcPr>
            <w:tcW w:w="1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125" w:right="-20"/>
              <w:rPr>
                <w:color w:val="000000"/>
              </w:rPr>
            </w:pPr>
            <w:r w:rsidRPr="00EB5452">
              <w:rPr>
                <w:color w:val="000000"/>
              </w:rPr>
              <w:t>9 758,085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6" w:lineRule="auto"/>
              <w:ind w:left="837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12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93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935"/>
          <w:tab w:val="left" w:pos="2641"/>
          <w:tab w:val="left" w:pos="4227"/>
          <w:tab w:val="left" w:pos="5713"/>
          <w:tab w:val="left" w:pos="7990"/>
          <w:tab w:val="left" w:pos="8729"/>
        </w:tabs>
        <w:spacing w:line="239" w:lineRule="auto"/>
        <w:ind w:right="86" w:firstLine="566"/>
        <w:jc w:val="both"/>
        <w:rPr>
          <w:color w:val="000000"/>
          <w:sz w:val="26"/>
          <w:szCs w:val="26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мента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пл</w:t>
      </w:r>
      <w:r w:rsidRPr="00EB5452">
        <w:rPr>
          <w:color w:val="000000"/>
          <w:sz w:val="28"/>
          <w:szCs w:val="28"/>
        </w:rPr>
        <w:t>екса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гет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ант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руга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Югры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25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декабря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0</w:t>
      </w:r>
      <w:r>
        <w:rPr>
          <w:color w:val="000000"/>
          <w:sz w:val="28"/>
          <w:szCs w:val="28"/>
        </w:rPr>
        <w:t>17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N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12</w:t>
      </w:r>
      <w:r w:rsidRPr="00EB5452">
        <w:rPr>
          <w:color w:val="000000"/>
          <w:sz w:val="28"/>
          <w:szCs w:val="28"/>
        </w:rPr>
        <w:t xml:space="preserve">-нп </w:t>
      </w:r>
      <w:r w:rsidRPr="00810ACE">
        <w:rPr>
          <w:color w:val="000000"/>
          <w:sz w:val="28"/>
          <w:szCs w:val="28"/>
        </w:rPr>
        <w:t>были</w:t>
      </w:r>
      <w:r>
        <w:rPr>
          <w:color w:val="000000"/>
          <w:sz w:val="28"/>
          <w:szCs w:val="28"/>
        </w:rPr>
        <w:t xml:space="preserve"> утверждены</w:t>
      </w:r>
      <w:r>
        <w:rPr>
          <w:color w:val="000000"/>
          <w:sz w:val="28"/>
          <w:szCs w:val="28"/>
        </w:rPr>
        <w:tab/>
        <w:t>нормативы</w:t>
      </w:r>
      <w:r>
        <w:rPr>
          <w:color w:val="000000"/>
          <w:sz w:val="28"/>
          <w:szCs w:val="28"/>
        </w:rPr>
        <w:tab/>
        <w:t xml:space="preserve">удельного </w:t>
      </w:r>
      <w:r w:rsidRPr="00810ACE">
        <w:rPr>
          <w:color w:val="000000"/>
          <w:sz w:val="28"/>
          <w:szCs w:val="28"/>
        </w:rPr>
        <w:t>водопотребления</w:t>
      </w:r>
      <w:r w:rsidRPr="00810ACE">
        <w:rPr>
          <w:color w:val="000000"/>
          <w:sz w:val="28"/>
          <w:szCs w:val="28"/>
        </w:rPr>
        <w:tab/>
        <w:t>для</w:t>
      </w:r>
      <w:r>
        <w:rPr>
          <w:color w:val="000000"/>
          <w:sz w:val="28"/>
          <w:szCs w:val="28"/>
        </w:rPr>
        <w:t xml:space="preserve"> </w:t>
      </w:r>
      <w:r w:rsidRPr="00810ACE">
        <w:rPr>
          <w:color w:val="000000"/>
          <w:sz w:val="28"/>
          <w:szCs w:val="28"/>
        </w:rPr>
        <w:t>населения</w:t>
      </w:r>
      <w:r w:rsidRPr="00EB5452">
        <w:rPr>
          <w:color w:val="000000"/>
          <w:sz w:val="26"/>
          <w:szCs w:val="26"/>
        </w:rPr>
        <w:t>, про</w:t>
      </w:r>
      <w:r w:rsidRPr="00EB5452">
        <w:rPr>
          <w:color w:val="000000"/>
          <w:spacing w:val="1"/>
          <w:sz w:val="26"/>
          <w:szCs w:val="26"/>
        </w:rPr>
        <w:t>ж</w:t>
      </w:r>
      <w:r w:rsidRPr="00EB5452">
        <w:rPr>
          <w:color w:val="000000"/>
          <w:sz w:val="26"/>
          <w:szCs w:val="26"/>
        </w:rPr>
        <w:t>ива</w:t>
      </w:r>
      <w:r w:rsidRPr="00EB5452">
        <w:rPr>
          <w:color w:val="000000"/>
          <w:spacing w:val="1"/>
          <w:sz w:val="26"/>
          <w:szCs w:val="26"/>
        </w:rPr>
        <w:t>ю</w:t>
      </w:r>
      <w:r w:rsidRPr="00EB5452">
        <w:rPr>
          <w:color w:val="000000"/>
          <w:sz w:val="26"/>
          <w:szCs w:val="26"/>
        </w:rPr>
        <w:t>щего</w:t>
      </w:r>
      <w:r w:rsidRPr="00EB5452">
        <w:rPr>
          <w:color w:val="000000"/>
          <w:spacing w:val="2"/>
          <w:sz w:val="26"/>
          <w:szCs w:val="26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терри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нты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омного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Юг</w:t>
      </w:r>
      <w:r w:rsidRPr="00EB5452">
        <w:rPr>
          <w:color w:val="000000"/>
          <w:spacing w:val="1"/>
          <w:sz w:val="28"/>
          <w:szCs w:val="28"/>
        </w:rPr>
        <w:t>ры</w:t>
      </w:r>
      <w:r w:rsidRPr="00EB5452">
        <w:rPr>
          <w:color w:val="000000"/>
          <w:sz w:val="26"/>
          <w:szCs w:val="26"/>
        </w:rPr>
        <w:t>.</w:t>
      </w:r>
    </w:p>
    <w:p w:rsidR="005E7892" w:rsidRPr="00EB5452" w:rsidRDefault="005E7892" w:rsidP="005E7892">
      <w:pPr>
        <w:spacing w:line="236" w:lineRule="auto"/>
        <w:ind w:right="86" w:firstLine="63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жи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щений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многок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арти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ов, под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стемам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анно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pacing w:val="16"/>
          <w:position w:val="10"/>
          <w:sz w:val="18"/>
          <w:szCs w:val="1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меся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ind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 19</w:t>
      </w:r>
    </w:p>
    <w:p w:rsidR="005E7892" w:rsidRPr="00EB5452" w:rsidRDefault="005E7892" w:rsidP="005E7892">
      <w:pPr>
        <w:spacing w:line="42" w:lineRule="exact"/>
        <w:rPr>
          <w:color w:val="000000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3736"/>
        <w:gridCol w:w="1084"/>
        <w:gridCol w:w="1354"/>
        <w:gridCol w:w="1134"/>
        <w:gridCol w:w="1134"/>
      </w:tblGrid>
      <w:tr w:rsidR="005E7892" w:rsidRPr="00F025FF" w:rsidTr="005E7892">
        <w:trPr>
          <w:trHeight w:val="1814"/>
        </w:trPr>
        <w:tc>
          <w:tcPr>
            <w:tcW w:w="629" w:type="dxa"/>
          </w:tcPr>
          <w:p w:rsidR="005E7892" w:rsidRPr="002438C7" w:rsidRDefault="005E7892" w:rsidP="005E7892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38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 п/п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Категории жилых помещений</w:t>
            </w:r>
          </w:p>
        </w:tc>
        <w:tc>
          <w:tcPr>
            <w:tcW w:w="108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 потребления коммунальной услуги холодного водоснабжения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 потребления коммунальной услуги горячего водоснабжения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 потребления коммунальной услуги водоотведения</w:t>
            </w:r>
          </w:p>
        </w:tc>
      </w:tr>
      <w:tr w:rsidR="005E7892" w:rsidRPr="00F025FF" w:rsidTr="005E7892">
        <w:trPr>
          <w:trHeight w:val="305"/>
        </w:trPr>
        <w:tc>
          <w:tcPr>
            <w:tcW w:w="9071" w:type="dxa"/>
            <w:gridSpan w:val="6"/>
          </w:tcPr>
          <w:p w:rsidR="005E7892" w:rsidRPr="001366B2" w:rsidRDefault="005E7892" w:rsidP="005E789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Жилые дома с централизованным горячим водоснабжением при закрытых системах </w:t>
            </w: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отопления</w:t>
            </w:r>
          </w:p>
        </w:tc>
      </w:tr>
      <w:tr w:rsidR="005E7892" w:rsidRPr="00F025FF" w:rsidTr="005E7892">
        <w:trPr>
          <w:trHeight w:val="1435"/>
        </w:trPr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1.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от 1200 до 1500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3,843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3,331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7,174</w:t>
            </w:r>
          </w:p>
        </w:tc>
      </w:tr>
      <w:tr w:rsidR="005E7892" w:rsidRPr="00F025FF" w:rsidTr="005E7892">
        <w:trPr>
          <w:trHeight w:val="1719"/>
        </w:trPr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высотой не более 10 этажей, с централизованным холодным и горячим водоснабжением, водоотведением, оборудованные унитазами, раковинами, мойками, ваннами длиной от 1500 до 1700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3,930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3,461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7,391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высотой не более 10 этажей, с централизованным холодным и горячим водоснабжением, водоотведением, оборудованные унитазами, раковинами, мойками, ваннами длиной более 1700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3,982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3,539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7,521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высотой 11 этажей и выше, с централизованным холодным и горячим водоснабжением, водоотведением, оборудованные унитазами, раковинами, мойками, ваннами длиной 1500 - 1700 мм с душем и повышенными требованиями к благоустройству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4,763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3,885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8,648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квартирного типа с централизованным холодным и горячим водоснабжением, водоотведением, оборудованные унитазами, раковинами, мойками, ваннами длиной от 1500 до 1550 мм и душем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3,887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3,396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7,283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душем, без ванн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3,707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3,127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6,834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Многоквартирные и жилые дома с централизованным холодным и горячим водоснабжением, куб. метр в месяц на человека водоотведением, оборудованные унитазами, </w:t>
            </w: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раковинами, мойками, ваннами без душа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lastRenderedPageBreak/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3,499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2,815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6,314</w:t>
            </w:r>
          </w:p>
        </w:tc>
      </w:tr>
      <w:tr w:rsidR="005E7892" w:rsidRPr="00F025FF" w:rsidTr="005E7892">
        <w:trPr>
          <w:trHeight w:val="1431"/>
        </w:trPr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без ванн, без душа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2,491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1,303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3,794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коридорного типа с централизованным холодным и горячим водоснабжением, водоотведением, оборудованные унитазами, раковинами, мойками, общими ваннами и блоками душевых на этажах и в секциях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2,780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2,377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5,157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коридорного типа с централизованным холодным и горячим водоснабжением, водоотведением, оборудованные унитазами, раковинами, мойками, и блоками душевых на этажах и в секциях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2,290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1,637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3,927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коридорного типа с централизованным холодным и горячим водоснабжением, водоотведением, оборудованные унитазами, раковинами, мойками, без душевых и ванн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1,678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0,719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2,397</w:t>
            </w:r>
          </w:p>
        </w:tc>
      </w:tr>
      <w:tr w:rsidR="005E7892" w:rsidRPr="00F025FF" w:rsidTr="005E7892">
        <w:tc>
          <w:tcPr>
            <w:tcW w:w="9071" w:type="dxa"/>
            <w:gridSpan w:val="6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Жилые дома с централизованным горячим водоснабжением при открытых системах отопления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сидячими длиной от 1200 до 1500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4,375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2,799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7,174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высотой не более 10 этажей, с централизованным холодным и горячим водоснабжением, водоотведением, оборудованные унитазами, раковинами, мойками, ваннами длиной от 1500 до 1700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4,481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2,910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7,391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Многоквартирные и жилые дома высотой не более 10 этажей, с централизованным холодным и </w:t>
            </w: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горячим водоснабжением, водоотведением, оборудованные унитазами, раковинами, мойками, ваннами длиной более 1700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lastRenderedPageBreak/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4,545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2,976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7,521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высотой 11 этажей и выше, с централизованным холодным и горячим водоснабжением, водоотведением, оборудованные унитазами, раковинами, мойками, ваннами длиной 1500 - 1700 мм с душем и повышенными требованиями к благоустройству</w:t>
            </w:r>
          </w:p>
        </w:tc>
        <w:tc>
          <w:tcPr>
            <w:tcW w:w="1084" w:type="dxa"/>
          </w:tcPr>
          <w:p w:rsidR="005E7892" w:rsidRDefault="005E7892" w:rsidP="005E7892">
            <w:r w:rsidRPr="006E7085">
              <w:rPr>
                <w:color w:val="000000"/>
              </w:rPr>
              <w:t>м</w:t>
            </w:r>
            <w:r w:rsidRPr="006E7085">
              <w:rPr>
                <w:color w:val="000000"/>
                <w:vertAlign w:val="superscript"/>
              </w:rPr>
              <w:t>3</w:t>
            </w:r>
            <w:r w:rsidRPr="006E70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5,382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3,266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8,648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квартирного типа с централизованным холодным и горячим водоснабжением, водоотведением, оборудованные унитазами, раковинами, мойками, ваннами длиной 1500 - 1550 мм и душем</w:t>
            </w:r>
          </w:p>
        </w:tc>
        <w:tc>
          <w:tcPr>
            <w:tcW w:w="1084" w:type="dxa"/>
          </w:tcPr>
          <w:p w:rsidR="005E7892" w:rsidRDefault="005E7892" w:rsidP="005E7892">
            <w:r w:rsidRPr="00E5096E">
              <w:rPr>
                <w:color w:val="000000"/>
              </w:rPr>
              <w:t>м</w:t>
            </w:r>
            <w:r w:rsidRPr="00E5096E">
              <w:rPr>
                <w:color w:val="000000"/>
                <w:vertAlign w:val="superscript"/>
              </w:rPr>
              <w:t>3</w:t>
            </w:r>
            <w:r w:rsidRPr="00E5096E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4,428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2,855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7,283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душем, без ванн</w:t>
            </w:r>
          </w:p>
        </w:tc>
        <w:tc>
          <w:tcPr>
            <w:tcW w:w="1084" w:type="dxa"/>
          </w:tcPr>
          <w:p w:rsidR="005E7892" w:rsidRDefault="005E7892" w:rsidP="005E7892">
            <w:r w:rsidRPr="00E5096E">
              <w:rPr>
                <w:color w:val="000000"/>
              </w:rPr>
              <w:t>м</w:t>
            </w:r>
            <w:r w:rsidRPr="00E5096E">
              <w:rPr>
                <w:color w:val="000000"/>
                <w:vertAlign w:val="superscript"/>
              </w:rPr>
              <w:t>3</w:t>
            </w:r>
            <w:r w:rsidRPr="00E5096E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4,208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2,626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6,834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ваннами без душа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3,953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2,361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6,314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и горячим водоснабжением, водоотведением, оборудованные унитазами, раковинами, мойками, без ванн, без душа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2,178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1,616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3,794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коридорного типа с централизованным холодным и горячим водоснабжением, водоотведением, оборудованные унитазами, раковинами, мойками, общими ваннами и блоками душевых на этажах и в секциях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3,153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2,004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5,157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Многоквартирные и жилые дома и общежития коридорного типа с централизованным холодным и горячим водоснабжением, </w:t>
            </w: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водоотведением, оборудованные унитазами, раковинами, мойками, и блоками душевых на этажах и в секциях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lastRenderedPageBreak/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2,552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1,375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3,927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коридорного типа с централизованным холодным и горячим водоснабжением, водоотведением, оборудованные унитазами, раковинами, мойками, без душевых и ванн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1,802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0,595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2,397</w:t>
            </w:r>
          </w:p>
        </w:tc>
      </w:tr>
      <w:tr w:rsidR="005E7892" w:rsidRPr="00F025FF" w:rsidTr="005E7892">
        <w:tc>
          <w:tcPr>
            <w:tcW w:w="9071" w:type="dxa"/>
            <w:gridSpan w:val="6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Жилые дома без централизованного горячего водоснабжения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водоотведением, оборудованные индивидуальным тепловым пунктом для приготовления ГВС, унитазами, раковинами, мойками, ваннами длиной 1500 - 1700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7,391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7,391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сидячими длиной от 1200 до 1500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6,572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6,572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водонагревателями, водоотведением, оборудованные унитазами, раковинами, мойками, душами и ваннами длиной от 1500 до 1700 мм с душем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6,789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6,789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с централизованным холодным водоснабжением, водонагревателями, водоотведением, оборудованные унитазами, раковинами, мойками, ваннами без душа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6,355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6,355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с централизованным холодным водоснабжением, водоотведением, оборудованные унитазами, раковинами, мойками, ваннами без душа, не оборудованные водонагревателями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4,256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4,256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Многоквартирные и жилые дома и общежития с </w:t>
            </w: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централизованным холодным водоснабжением, водонагревателями, водоотведением, оборудованные унитазами, раковинами, мойками, душами, без ванн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lastRenderedPageBreak/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</w:t>
            </w:r>
            <w:r w:rsidRPr="00A44385">
              <w:rPr>
                <w:color w:val="000000"/>
              </w:rPr>
              <w:lastRenderedPageBreak/>
              <w:t>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6,089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6,089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и общежития с централизованным холодным водоснабжением, водоотведением, оборудованные унитазами, раковинами, мойками, душами, без ванн, не оборудованные водонагревателями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4,227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4,227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водонагревателями, раковинами, мойками, унитазами, ваннами, душами,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5,348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5,348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без водонагревателей, оборудованные раковинами, мойками, унитазами, ваннами, душами,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4,385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4,385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водонагревателями, раковинами, мойками, унитазами, душами, без ванн,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4,708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4,708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без водонагревателей, оборудованные раковинами, мойками, унитазами, душами, без ванн,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4,157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4,157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водонагревателями, раковинами, мойками, унитазами, ваннами, без душа,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3,793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3,793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24.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без водонагревателей, оборудованные раковинами, мойками, унитазами, ваннами, без душа,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3,414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3,414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водонагревателями, раковинами, мойками, унитазами, без ванн, без душа,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3,474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3,474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водоотведением, без водонагревателей, оборудованные унитазами, раковинами, мойками, душами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4,227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4,227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водоотведением, без водонагревателей, оборудованные унитазами, раковинами, мойками.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3,612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3,612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без водонагревателей, оборудованные унитазами, раковинами, мойками, без душа, с водоотведением в септики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3,178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3,178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Дома, общежития квартирного типа, оборудованные мойками, раковинами, унитазами, ваннами и душевыми с централизованным холодным водоснабжением, водоотведением, оборудованные различными водонагревательными устройствами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6,704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6,704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Дома и общежития коридорного типа, оборудованные мойками, раковинами, унитазами, с блоками душевых на этажах и в секциях, с централизованным холодным водоснабжением, водоотведением, оборудованные различными водонагревательными устройствами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3,927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3,927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Дома и общежития </w:t>
            </w: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коридорного типа, оборудованные мойками, раковинами, унитазами, с блоками душевых на этажах и в секциях, с централизованным холодным водоснабжением, водоотведением, не оборудованные различными водонагревательными устройствами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lastRenderedPageBreak/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</w:t>
            </w:r>
            <w:r w:rsidRPr="00A44385">
              <w:rPr>
                <w:color w:val="000000"/>
              </w:rPr>
              <w:lastRenderedPageBreak/>
              <w:t>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3,614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3,614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Дома и общежития коридорного типа, оборудованные мойками, раковинами, унитазами, без душевых и без ванн, с централизованным холодным водоснабжением, водоотведением, не оборудованные различными водонагревательными устройствами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2,397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2,397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без водонагревателей с централизованным холодным водоснабжением и водоотведением, оборудованные раковинами и мойками, без унитазов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2,020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2,020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без централизованного водоотведения, оборудованные раковинами, мойками, унитазами, без септиков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1,641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5E7892" w:rsidRPr="00F025FF" w:rsidTr="005E7892">
        <w:tc>
          <w:tcPr>
            <w:tcW w:w="629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</w:t>
            </w:r>
          </w:p>
        </w:tc>
        <w:tc>
          <w:tcPr>
            <w:tcW w:w="3736" w:type="dxa"/>
          </w:tcPr>
          <w:p w:rsidR="005E7892" w:rsidRPr="001366B2" w:rsidRDefault="005E7892" w:rsidP="005E7892">
            <w:pPr>
              <w:pStyle w:val="ConsPlusNormal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Многоквартирные и жилые дома с централизованным холодным водоснабжением, водоотведением, без водонагревателей, оборудованные унитазами, раковинами, мойками, ваннами и душами</w:t>
            </w:r>
          </w:p>
        </w:tc>
        <w:tc>
          <w:tcPr>
            <w:tcW w:w="1084" w:type="dxa"/>
          </w:tcPr>
          <w:p w:rsidR="005E7892" w:rsidRDefault="005E7892" w:rsidP="005E7892">
            <w:r w:rsidRPr="00A44385">
              <w:rPr>
                <w:color w:val="000000"/>
              </w:rPr>
              <w:t>м</w:t>
            </w:r>
            <w:r w:rsidRPr="00A44385">
              <w:rPr>
                <w:color w:val="000000"/>
                <w:vertAlign w:val="superscript"/>
              </w:rPr>
              <w:t>3</w:t>
            </w:r>
            <w:r w:rsidRPr="00A44385">
              <w:rPr>
                <w:color w:val="000000"/>
              </w:rPr>
              <w:t xml:space="preserve"> в месяц на человека</w:t>
            </w:r>
          </w:p>
        </w:tc>
        <w:tc>
          <w:tcPr>
            <w:tcW w:w="135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4,458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5E7892" w:rsidRPr="001366B2" w:rsidRDefault="005E7892" w:rsidP="005E7892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66B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4,458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ind w:right="5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ротя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их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лет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эконо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1"/>
          <w:sz w:val="28"/>
          <w:szCs w:val="28"/>
        </w:rPr>
        <w:t>ебл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сле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овател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о,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мо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 вс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ми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атег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1"/>
          <w:sz w:val="28"/>
          <w:szCs w:val="28"/>
        </w:rPr>
        <w:t>еб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ей 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вод</w:t>
      </w:r>
      <w:r w:rsidRPr="00EB5452">
        <w:rPr>
          <w:color w:val="000000"/>
          <w:sz w:val="28"/>
          <w:szCs w:val="28"/>
        </w:rPr>
        <w:t>ы.</w:t>
      </w:r>
    </w:p>
    <w:p w:rsidR="005E7892" w:rsidRPr="00EB5452" w:rsidRDefault="005E7892" w:rsidP="005E7892">
      <w:pPr>
        <w:ind w:right="51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ным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са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пным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еб</w:t>
      </w:r>
      <w:r w:rsidRPr="00EB5452">
        <w:rPr>
          <w:color w:val="000000"/>
          <w:sz w:val="28"/>
          <w:szCs w:val="28"/>
        </w:rPr>
        <w:t>ите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дной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8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явл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е, 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меньшение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ъ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мов 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 воды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нием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ывает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нд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 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955"/>
          <w:tab w:val="left" w:pos="2394"/>
          <w:tab w:val="left" w:pos="4157"/>
          <w:tab w:val="left" w:pos="5535"/>
          <w:tab w:val="left" w:pos="6427"/>
          <w:tab w:val="left" w:pos="6945"/>
          <w:tab w:val="left" w:pos="8388"/>
        </w:tabs>
        <w:ind w:right="4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ок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омах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ктах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соцк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льт</w:t>
      </w:r>
      <w:r w:rsidRPr="00EB5452">
        <w:rPr>
          <w:color w:val="000000"/>
          <w:spacing w:val="1"/>
          <w:sz w:val="28"/>
          <w:szCs w:val="28"/>
        </w:rPr>
        <w:t>бы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ется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еавт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истема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ог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чета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оды.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 ме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им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z w:val="28"/>
          <w:szCs w:val="28"/>
        </w:rPr>
        <w:tab/>
        <w:t>(в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 ме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чи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).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C3137F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ние ме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1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щи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ион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дейст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ий прив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поле</w:t>
      </w:r>
      <w:r w:rsidRPr="00EB5452">
        <w:rPr>
          <w:color w:val="000000"/>
          <w:spacing w:val="-1"/>
          <w:sz w:val="28"/>
          <w:szCs w:val="28"/>
        </w:rPr>
        <w:t>зн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lastRenderedPageBreak/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ы.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1"/>
          <w:sz w:val="28"/>
          <w:szCs w:val="28"/>
        </w:rPr>
        <w:t>жп</w:t>
      </w:r>
      <w:r w:rsidRPr="00EB5452">
        <w:rPr>
          <w:color w:val="000000"/>
          <w:sz w:val="28"/>
          <w:szCs w:val="28"/>
        </w:rPr>
        <w:t>ове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(с</w:t>
      </w:r>
      <w:r w:rsidRPr="00C3137F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четом</w:t>
      </w:r>
      <w:r w:rsidRPr="00EB5452">
        <w:rPr>
          <w:color w:val="000000"/>
          <w:spacing w:val="1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зна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>
        <w:rPr>
          <w:color w:val="000000"/>
          <w:sz w:val="28"/>
          <w:szCs w:val="28"/>
        </w:rPr>
        <w:t xml:space="preserve">ой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ствием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 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также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оис</w:t>
      </w:r>
      <w:r w:rsidRPr="00EB5452">
        <w:rPr>
          <w:color w:val="000000"/>
          <w:spacing w:val="-2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заниже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поле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ска.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ный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нса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оиз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выборо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пров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 xml:space="preserve">ок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ль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ове</w:t>
      </w:r>
      <w:r w:rsidRPr="00EB5452">
        <w:rPr>
          <w:color w:val="000000"/>
          <w:spacing w:val="-1"/>
          <w:sz w:val="28"/>
          <w:szCs w:val="28"/>
        </w:rPr>
        <w:t>рн</w:t>
      </w:r>
      <w:r w:rsidRPr="00EB5452">
        <w:rPr>
          <w:color w:val="000000"/>
          <w:sz w:val="28"/>
          <w:szCs w:val="28"/>
        </w:rPr>
        <w:t xml:space="preserve">ость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ей.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Расчет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я.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4434"/>
          <w:tab w:val="left" w:pos="6613"/>
          <w:tab w:val="left" w:pos="9769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Числе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ейст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z w:val="28"/>
          <w:szCs w:val="28"/>
        </w:rPr>
        <w:tab/>
        <w:t>и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ния составит </w:t>
      </w:r>
      <w:r w:rsidRPr="00EB5452">
        <w:rPr>
          <w:color w:val="000000"/>
          <w:spacing w:val="-2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000 че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ек.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2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емое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точн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пи</w:t>
      </w:r>
      <w:r w:rsidRPr="00EB5452">
        <w:rPr>
          <w:color w:val="000000"/>
          <w:sz w:val="28"/>
          <w:szCs w:val="28"/>
        </w:rPr>
        <w:t>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тветст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 фактиче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ким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днес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чны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опо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ием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овый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год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тави</w:t>
      </w:r>
      <w:r w:rsidRPr="00EB5452">
        <w:rPr>
          <w:color w:val="000000"/>
          <w:spacing w:val="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-2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3 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тки, 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том 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ле:</w:t>
      </w:r>
    </w:p>
    <w:p w:rsidR="005E7892" w:rsidRPr="00EB5452" w:rsidRDefault="005E7892" w:rsidP="005E7892">
      <w:pPr>
        <w:spacing w:after="12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926"/>
        </w:tabs>
        <w:spacing w:line="239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на хоз.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евые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нуж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 на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6665,98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ки;</w:t>
      </w:r>
    </w:p>
    <w:p w:rsidR="005E7892" w:rsidRPr="00EB5452" w:rsidRDefault="005E7892" w:rsidP="005E7892">
      <w:pPr>
        <w:tabs>
          <w:tab w:val="left" w:pos="926"/>
          <w:tab w:val="left" w:pos="1499"/>
          <w:tab w:val="left" w:pos="3631"/>
          <w:tab w:val="left" w:pos="5478"/>
          <w:tab w:val="left" w:pos="8692"/>
          <w:tab w:val="left" w:pos="9648"/>
        </w:tabs>
        <w:spacing w:line="231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5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-с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  <w:t>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ы,</w:t>
      </w:r>
      <w:r w:rsidRPr="00EB5452">
        <w:rPr>
          <w:color w:val="000000"/>
          <w:sz w:val="28"/>
          <w:szCs w:val="28"/>
        </w:rPr>
        <w:tab/>
        <w:t>на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мышле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1849,04</w:t>
      </w:r>
      <w:r w:rsidRPr="00EB5452">
        <w:rPr>
          <w:color w:val="000000"/>
          <w:sz w:val="28"/>
          <w:szCs w:val="28"/>
        </w:rPr>
        <w:t xml:space="preserve"> 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Pr="00EB5452" w:rsidRDefault="005E7892" w:rsidP="005E7892">
      <w:pPr>
        <w:tabs>
          <w:tab w:val="left" w:pos="926"/>
        </w:tabs>
        <w:spacing w:line="231" w:lineRule="auto"/>
        <w:ind w:left="566" w:right="365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445807">
        <w:rPr>
          <w:color w:val="000000"/>
          <w:spacing w:val="-1"/>
          <w:sz w:val="28"/>
          <w:szCs w:val="28"/>
        </w:rPr>
        <w:t>на технологич</w:t>
      </w:r>
      <w:r w:rsidRPr="00EB5452">
        <w:rPr>
          <w:color w:val="000000"/>
          <w:spacing w:val="-1"/>
          <w:sz w:val="28"/>
          <w:szCs w:val="28"/>
        </w:rPr>
        <w:t>е</w:t>
      </w:r>
      <w:r w:rsidRPr="00445807">
        <w:rPr>
          <w:color w:val="000000"/>
          <w:spacing w:val="-1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и</w:t>
      </w:r>
      <w:r w:rsidRPr="00445807">
        <w:rPr>
          <w:color w:val="000000"/>
          <w:spacing w:val="-1"/>
          <w:sz w:val="28"/>
          <w:szCs w:val="28"/>
        </w:rPr>
        <w:t>е нужды –</w:t>
      </w:r>
      <w:r>
        <w:rPr>
          <w:color w:val="000000"/>
          <w:spacing w:val="-1"/>
          <w:sz w:val="28"/>
          <w:szCs w:val="28"/>
        </w:rPr>
        <w:t>166,31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pacing w:val="2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926"/>
        </w:tabs>
        <w:spacing w:line="231" w:lineRule="auto"/>
        <w:ind w:left="566" w:right="365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чтенные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ри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617,39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pacing w:val="2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926"/>
        </w:tabs>
        <w:spacing w:line="235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 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жды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1256,36</w:t>
      </w:r>
      <w:r w:rsidRPr="00EB5452">
        <w:rPr>
          <w:color w:val="000000"/>
          <w:sz w:val="28"/>
          <w:szCs w:val="28"/>
        </w:rPr>
        <w:t xml:space="preserve"> 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87" w:line="240" w:lineRule="exact"/>
        <w:rPr>
          <w:color w:val="000000"/>
        </w:rPr>
      </w:pPr>
    </w:p>
    <w:p w:rsidR="005E7892" w:rsidRPr="00EB5452" w:rsidRDefault="005E7892" w:rsidP="005E7892">
      <w:pPr>
        <w:spacing w:line="272" w:lineRule="auto"/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емое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си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точное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ть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тветс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ким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реднес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еб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ением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10443,56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pacing w:val="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тки, в том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числ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:</w:t>
      </w:r>
    </w:p>
    <w:p w:rsidR="005E7892" w:rsidRPr="00EB5452" w:rsidRDefault="005E7892" w:rsidP="005E7892">
      <w:pPr>
        <w:spacing w:after="12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926"/>
        </w:tabs>
        <w:spacing w:line="241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на хоз.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евые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нуж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 на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2988,36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ки;</w:t>
      </w:r>
    </w:p>
    <w:p w:rsidR="005E7892" w:rsidRPr="00EB5452" w:rsidRDefault="005E7892" w:rsidP="005E7892">
      <w:pPr>
        <w:tabs>
          <w:tab w:val="left" w:pos="926"/>
          <w:tab w:val="left" w:pos="1499"/>
          <w:tab w:val="left" w:pos="3631"/>
          <w:tab w:val="left" w:pos="5478"/>
          <w:tab w:val="left" w:pos="8692"/>
          <w:tab w:val="left" w:pos="9647"/>
        </w:tabs>
        <w:spacing w:line="231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5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-с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  <w:t>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ы,</w:t>
      </w:r>
      <w:r w:rsidRPr="00EB5452">
        <w:rPr>
          <w:color w:val="000000"/>
          <w:sz w:val="28"/>
          <w:szCs w:val="28"/>
        </w:rPr>
        <w:tab/>
        <w:t>на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мышле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- 1</w:t>
      </w:r>
      <w:r w:rsidRPr="00EB5452">
        <w:rPr>
          <w:color w:val="000000"/>
          <w:spacing w:val="-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9 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Pr="00EB5452" w:rsidRDefault="005E7892" w:rsidP="005E7892">
      <w:pPr>
        <w:tabs>
          <w:tab w:val="left" w:pos="926"/>
        </w:tabs>
        <w:spacing w:line="231" w:lineRule="auto"/>
        <w:ind w:left="566" w:right="358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на тех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жды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- 4</w:t>
      </w:r>
      <w:r w:rsidRPr="00EB5452">
        <w:rPr>
          <w:color w:val="000000"/>
          <w:spacing w:val="-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9,</w:t>
      </w:r>
      <w:r w:rsidRPr="00EB5452">
        <w:rPr>
          <w:color w:val="000000"/>
          <w:spacing w:val="-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6м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тки; </w:t>
      </w: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чтенные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ри - 869,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Pr="00EB5452" w:rsidRDefault="005E7892" w:rsidP="005E7892">
      <w:pPr>
        <w:tabs>
          <w:tab w:val="left" w:pos="926"/>
        </w:tabs>
        <w:spacing w:line="236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"/>
          <w:sz w:val="28"/>
          <w:szCs w:val="28"/>
        </w:rPr>
        <w:t xml:space="preserve"> 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- 415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4" w:line="120" w:lineRule="exact"/>
        <w:rPr>
          <w:color w:val="000000"/>
          <w:sz w:val="12"/>
          <w:szCs w:val="12"/>
        </w:rPr>
      </w:pPr>
    </w:p>
    <w:p w:rsidR="005E7892" w:rsidRPr="00EB5452" w:rsidRDefault="005E7892" w:rsidP="005E7892">
      <w:pPr>
        <w:spacing w:line="275" w:lineRule="auto"/>
        <w:ind w:right="-1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ность</w:t>
      </w:r>
      <w:r w:rsidRPr="00EB5452">
        <w:rPr>
          <w:color w:val="000000"/>
          <w:spacing w:val="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ора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сле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000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pacing w:val="2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тки,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ает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бходи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ре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Лянтор</w:t>
      </w:r>
      <w:r w:rsidRPr="00EB5452">
        <w:rPr>
          <w:color w:val="000000"/>
          <w:spacing w:val="1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ности</w:t>
      </w:r>
      <w:r w:rsidRPr="00EB5452">
        <w:rPr>
          <w:color w:val="000000"/>
          <w:spacing w:val="1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ото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етст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 СанПиН 2</w:t>
      </w:r>
      <w:r w:rsidRPr="00EB5452">
        <w:rPr>
          <w:color w:val="000000"/>
          <w:spacing w:val="-2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>1.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pacing w:val="-2"/>
          <w:sz w:val="28"/>
          <w:szCs w:val="28"/>
        </w:rPr>
        <w:t>.1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4 -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01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 xml:space="preserve">евая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а»</w:t>
      </w: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ала</w:t>
      </w:r>
      <w:r w:rsidRPr="00EB5452">
        <w:rPr>
          <w:color w:val="000000"/>
          <w:spacing w:val="-2"/>
          <w:sz w:val="28"/>
          <w:szCs w:val="28"/>
        </w:rPr>
        <w:t>нс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хол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УП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ВиВ»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20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пред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 в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491743">
      <w:pPr>
        <w:ind w:right="-20"/>
        <w:rPr>
          <w:color w:val="000000"/>
          <w:spacing w:val="-1"/>
          <w:sz w:val="28"/>
          <w:szCs w:val="28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 xml:space="preserve">0.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огн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бал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нсы 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-1"/>
          <w:sz w:val="28"/>
          <w:szCs w:val="28"/>
        </w:rPr>
        <w:t xml:space="preserve"> х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ной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МУП </w:t>
      </w:r>
      <w:r w:rsidRPr="00EB5452">
        <w:rPr>
          <w:color w:val="000000"/>
          <w:spacing w:val="-7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ВиВ» до 2027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</w:p>
    <w:p w:rsidR="005E7892" w:rsidRPr="00EB5452" w:rsidRDefault="005E7892" w:rsidP="005E7892">
      <w:pPr>
        <w:spacing w:line="45" w:lineRule="exact"/>
        <w:rPr>
          <w:color w:val="000000"/>
          <w:sz w:val="4"/>
          <w:szCs w:val="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5582"/>
        <w:gridCol w:w="712"/>
        <w:gridCol w:w="1588"/>
        <w:gridCol w:w="1655"/>
        <w:gridCol w:w="1175"/>
        <w:gridCol w:w="1176"/>
        <w:gridCol w:w="1178"/>
        <w:gridCol w:w="1176"/>
      </w:tblGrid>
      <w:tr w:rsidR="005E7892" w:rsidRPr="00EB5452" w:rsidTr="005E7892">
        <w:trPr>
          <w:cantSplit/>
          <w:trHeight w:hRule="exact" w:val="104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56" w:right="-20"/>
              <w:rPr>
                <w:color w:val="000000"/>
              </w:rPr>
            </w:pPr>
            <w:r w:rsidRPr="00EB5452">
              <w:rPr>
                <w:color w:val="000000"/>
              </w:rPr>
              <w:t>№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200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92" w:right="-20"/>
              <w:rPr>
                <w:color w:val="000000"/>
              </w:rPr>
            </w:pPr>
            <w:r w:rsidRPr="00EB5452">
              <w:rPr>
                <w:color w:val="000000"/>
              </w:rPr>
              <w:t>Ед.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4" w:right="-20"/>
              <w:rPr>
                <w:color w:val="000000"/>
              </w:rPr>
            </w:pPr>
            <w:r w:rsidRPr="00EB5452">
              <w:rPr>
                <w:color w:val="000000"/>
              </w:rPr>
              <w:t>2017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87" w:right="-20"/>
              <w:rPr>
                <w:color w:val="000000"/>
              </w:rPr>
            </w:pPr>
            <w:r w:rsidRPr="00EB5452">
              <w:rPr>
                <w:color w:val="000000"/>
              </w:rPr>
              <w:t>2018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48" w:right="-20"/>
              <w:rPr>
                <w:color w:val="000000"/>
              </w:rPr>
            </w:pPr>
            <w:r w:rsidRPr="00EB5452">
              <w:rPr>
                <w:color w:val="000000"/>
              </w:rPr>
              <w:t>2019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48" w:right="-20"/>
              <w:rPr>
                <w:color w:val="000000"/>
              </w:rPr>
            </w:pPr>
            <w:r w:rsidRPr="00EB5452">
              <w:rPr>
                <w:color w:val="000000"/>
              </w:rPr>
              <w:t>2020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2021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3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47" w:right="-20"/>
              <w:rPr>
                <w:color w:val="000000"/>
              </w:rPr>
            </w:pPr>
            <w:r w:rsidRPr="00EB5452">
              <w:rPr>
                <w:color w:val="000000"/>
              </w:rPr>
              <w:t>2022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Подня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 воды (на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ными стан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ями 1-го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  <w:spacing w:val="-2"/>
              </w:rPr>
              <w:t>од</w:t>
            </w:r>
            <w:r w:rsidRPr="00EB5452">
              <w:rPr>
                <w:color w:val="000000"/>
              </w:rPr>
              <w:t>ъе</w:t>
            </w:r>
            <w:r w:rsidRPr="00EB5452">
              <w:rPr>
                <w:color w:val="000000"/>
                <w:spacing w:val="-1"/>
              </w:rPr>
              <w:t>ма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2 400 749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2 510 307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2 448 087</w:t>
            </w:r>
          </w:p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2 453 376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2 458 458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2 460 682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но воды 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соо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ж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6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2 400 749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2 510 307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2 448 087</w:t>
            </w:r>
          </w:p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 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2 453 376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2 458 458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2 460 682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По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 xml:space="preserve">ено воды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на те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олог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59 872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65 237</w:t>
            </w:r>
          </w:p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8" w:right="-20"/>
              <w:rPr>
                <w:color w:val="000000"/>
              </w:rPr>
            </w:pPr>
            <w:r w:rsidRPr="00EB5452">
              <w:rPr>
                <w:color w:val="000000"/>
              </w:rPr>
              <w:t>65 300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65 300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65 300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65 300</w:t>
            </w:r>
          </w:p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Под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 воды в</w:t>
            </w:r>
            <w:r w:rsidRPr="00EB5452">
              <w:rPr>
                <w:color w:val="000000"/>
                <w:spacing w:val="-1"/>
              </w:rPr>
              <w:t xml:space="preserve"> се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2 445 070</w:t>
            </w:r>
          </w:p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2 382 787</w:t>
            </w:r>
          </w:p>
          <w:p w:rsidR="005E7892" w:rsidRPr="00EB5452" w:rsidRDefault="005E7892" w:rsidP="005E7892">
            <w:pPr>
              <w:jc w:val="center"/>
              <w:rPr>
                <w:color w:val="000000"/>
              </w:rPr>
            </w:pP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2 388 076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2 393 158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2 395 382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т.ч.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воими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асо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ами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2 340 877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2 445 070</w:t>
            </w:r>
          </w:p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  2 382 787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  2 388 076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2 393 158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2 395 382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Потери в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тях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3" w:right="-20"/>
              <w:rPr>
                <w:color w:val="000000"/>
              </w:rPr>
            </w:pPr>
            <w:r w:rsidRPr="00EB5452">
              <w:rPr>
                <w:color w:val="000000"/>
              </w:rPr>
              <w:t>222 263,28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222 278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216 615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217 099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217 561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7" w:right="-20"/>
              <w:rPr>
                <w:color w:val="000000"/>
              </w:rPr>
            </w:pPr>
            <w:r w:rsidRPr="00EB5452">
              <w:rPr>
                <w:color w:val="000000"/>
              </w:rPr>
              <w:t>217 764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7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Реали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овано воды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о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2 118 613,72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2 222 792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2 166 172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2 170 977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2 175 597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2 177 618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в т.ч. 1 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54" w:right="-20"/>
              <w:rPr>
                <w:color w:val="000000"/>
              </w:rPr>
            </w:pPr>
            <w:r w:rsidRPr="00EB5452">
              <w:rPr>
                <w:color w:val="000000"/>
              </w:rPr>
              <w:t>999 673,097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723 804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739 596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742 296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746 616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746 616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-2 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пп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54" w:right="-20"/>
              <w:rPr>
                <w:color w:val="000000"/>
              </w:rPr>
            </w:pPr>
            <w:r w:rsidRPr="00EB5452">
              <w:rPr>
                <w:color w:val="000000"/>
              </w:rPr>
              <w:t>665 652,623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  543 259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514 767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515 432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515 432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516 807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>453 288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>489 226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468 926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469 106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469 139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469 090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8</w:t>
            </w:r>
          </w:p>
        </w:tc>
        <w:tc>
          <w:tcPr>
            <w:tcW w:w="5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ерв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40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5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34" w:right="-20"/>
              <w:rPr>
                <w:color w:val="000000"/>
              </w:rPr>
            </w:pPr>
            <w:r w:rsidRPr="00EB5452">
              <w:rPr>
                <w:color w:val="000000"/>
              </w:rPr>
              <w:t>334254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7" w:right="-20"/>
              <w:rPr>
                <w:color w:val="000000"/>
              </w:rPr>
            </w:pPr>
            <w:r w:rsidRPr="00EB5452">
              <w:rPr>
                <w:color w:val="000000"/>
              </w:rPr>
              <w:t>338587</w:t>
            </w:r>
          </w:p>
        </w:tc>
        <w:tc>
          <w:tcPr>
            <w:tcW w:w="11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8" w:right="-20"/>
              <w:rPr>
                <w:color w:val="000000"/>
              </w:rPr>
            </w:pPr>
            <w:r w:rsidRPr="00EB5452">
              <w:rPr>
                <w:color w:val="000000"/>
              </w:rPr>
              <w:t>342767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8" w:right="-20"/>
              <w:rPr>
                <w:color w:val="000000"/>
              </w:rPr>
            </w:pPr>
            <w:r w:rsidRPr="00EB5452">
              <w:rPr>
                <w:color w:val="000000"/>
              </w:rPr>
              <w:t>346948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351127</w:t>
            </w:r>
          </w:p>
        </w:tc>
        <w:tc>
          <w:tcPr>
            <w:tcW w:w="11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7" w:right="-20"/>
              <w:rPr>
                <w:color w:val="000000"/>
              </w:rPr>
            </w:pPr>
            <w:r w:rsidRPr="00EB5452">
              <w:rPr>
                <w:color w:val="000000"/>
              </w:rPr>
              <w:t>355308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491743" w:rsidRDefault="00491743" w:rsidP="005E7892">
      <w:pPr>
        <w:spacing w:line="240" w:lineRule="exact"/>
        <w:rPr>
          <w:color w:val="000000"/>
        </w:rPr>
      </w:pPr>
    </w:p>
    <w:p w:rsidR="00491743" w:rsidRDefault="00491743" w:rsidP="005E7892">
      <w:pPr>
        <w:spacing w:line="240" w:lineRule="exact"/>
        <w:rPr>
          <w:color w:val="000000"/>
        </w:rPr>
      </w:pPr>
    </w:p>
    <w:p w:rsidR="00491743" w:rsidRDefault="00491743" w:rsidP="005E7892">
      <w:pPr>
        <w:spacing w:line="240" w:lineRule="exact"/>
        <w:rPr>
          <w:color w:val="000000"/>
        </w:rPr>
      </w:pPr>
    </w:p>
    <w:p w:rsidR="00491743" w:rsidRDefault="00491743" w:rsidP="005E7892">
      <w:pPr>
        <w:spacing w:line="240" w:lineRule="exact"/>
        <w:rPr>
          <w:color w:val="000000"/>
        </w:rPr>
      </w:pPr>
    </w:p>
    <w:p w:rsidR="00491743" w:rsidRDefault="00491743" w:rsidP="005E7892">
      <w:pPr>
        <w:spacing w:line="240" w:lineRule="exact"/>
        <w:rPr>
          <w:color w:val="000000"/>
        </w:rPr>
      </w:pPr>
    </w:p>
    <w:p w:rsidR="00491743" w:rsidRPr="00EB5452" w:rsidRDefault="00491743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00" w:line="240" w:lineRule="exact"/>
        <w:rPr>
          <w:color w:val="000000"/>
        </w:r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lastRenderedPageBreak/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 Таб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 xml:space="preserve"> 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ные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бала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ного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-1"/>
          <w:sz w:val="28"/>
          <w:szCs w:val="28"/>
        </w:rPr>
        <w:t xml:space="preserve"> х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ЛГ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УП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ВиВ»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2027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</w:p>
    <w:p w:rsidR="005E7892" w:rsidRPr="00EB5452" w:rsidRDefault="005E7892" w:rsidP="005E7892">
      <w:pPr>
        <w:spacing w:line="42" w:lineRule="exact"/>
        <w:rPr>
          <w:color w:val="000000"/>
          <w:sz w:val="4"/>
          <w:szCs w:val="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5592"/>
        <w:gridCol w:w="964"/>
        <w:gridCol w:w="1243"/>
        <w:gridCol w:w="1248"/>
        <w:gridCol w:w="1247"/>
        <w:gridCol w:w="1248"/>
        <w:gridCol w:w="1178"/>
        <w:gridCol w:w="1516"/>
      </w:tblGrid>
      <w:tr w:rsidR="005E7892" w:rsidRPr="00EB5452" w:rsidTr="005E7892">
        <w:trPr>
          <w:cantSplit/>
          <w:trHeight w:hRule="exact" w:val="1099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0"/>
              <w:ind w:left="158" w:right="-20"/>
              <w:rPr>
                <w:color w:val="000000"/>
              </w:rPr>
            </w:pPr>
            <w:r w:rsidRPr="00EB5452">
              <w:rPr>
                <w:color w:val="000000"/>
              </w:rPr>
              <w:t>№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205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6" w:right="-20"/>
              <w:rPr>
                <w:color w:val="000000"/>
              </w:rPr>
            </w:pPr>
            <w:r w:rsidRPr="00EB5452">
              <w:rPr>
                <w:color w:val="000000"/>
              </w:rPr>
              <w:t>Ед.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3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z w:val="28"/>
                <w:szCs w:val="28"/>
              </w:rPr>
              <w:t>изм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2022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2023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2024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2025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2026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18" w:right="-20"/>
              <w:rPr>
                <w:color w:val="000000"/>
              </w:rPr>
            </w:pPr>
            <w:r w:rsidRPr="00EB5452">
              <w:rPr>
                <w:color w:val="000000"/>
              </w:rPr>
              <w:t>2027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Подня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 воды (на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ными</w:t>
            </w:r>
            <w:r w:rsidRPr="00EB5452">
              <w:rPr>
                <w:color w:val="000000"/>
                <w:spacing w:val="10"/>
              </w:rPr>
              <w:t xml:space="preserve"> </w:t>
            </w:r>
            <w:r w:rsidRPr="00EB5452">
              <w:rPr>
                <w:color w:val="000000"/>
              </w:rPr>
              <w:t>стан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 xml:space="preserve">ями </w:t>
            </w:r>
            <w:r w:rsidRPr="00EB5452">
              <w:rPr>
                <w:color w:val="000000"/>
                <w:spacing w:val="1"/>
              </w:rPr>
              <w:t>1</w:t>
            </w:r>
            <w:r w:rsidRPr="00EB5452">
              <w:rPr>
                <w:color w:val="000000"/>
              </w:rPr>
              <w:t>-го по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ъе</w:t>
            </w:r>
            <w:r w:rsidRPr="00EB5452">
              <w:rPr>
                <w:color w:val="000000"/>
                <w:spacing w:val="-1"/>
              </w:rPr>
              <w:t>ма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2 460 682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2 692 789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2 724 101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2 755 412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2 786 724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8" w:right="-20"/>
              <w:rPr>
                <w:color w:val="000000"/>
              </w:rPr>
            </w:pPr>
            <w:r w:rsidRPr="00EB5452">
              <w:rPr>
                <w:color w:val="000000"/>
              </w:rPr>
              <w:t>2818035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но воды 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2"/>
              </w:rPr>
              <w:t xml:space="preserve"> </w:t>
            </w:r>
            <w:r w:rsidRPr="00EB5452">
              <w:rPr>
                <w:color w:val="000000"/>
              </w:rPr>
              <w:t>оч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оо</w:t>
            </w:r>
            <w:r w:rsidRPr="00EB5452">
              <w:rPr>
                <w:color w:val="000000"/>
                <w:spacing w:val="4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9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2 460 682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2 692 789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2 724 101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2 755 412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2 786 724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38" w:right="-20"/>
              <w:rPr>
                <w:color w:val="000000"/>
              </w:rPr>
            </w:pPr>
            <w:r w:rsidRPr="00EB5452">
              <w:rPr>
                <w:color w:val="000000"/>
              </w:rPr>
              <w:t>2818035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 xml:space="preserve">ено воды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на те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олог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8"/>
              </w:rPr>
              <w:t xml:space="preserve"> </w:t>
            </w:r>
            <w:r w:rsidRPr="00EB5452">
              <w:rPr>
                <w:color w:val="000000"/>
                <w:spacing w:val="4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9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65 300</w:t>
            </w:r>
          </w:p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126022,5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127487,9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128953,3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130418,7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8" w:right="-20"/>
              <w:rPr>
                <w:color w:val="000000"/>
              </w:rPr>
            </w:pPr>
            <w:r w:rsidRPr="00EB5452">
              <w:rPr>
                <w:color w:val="000000"/>
              </w:rPr>
              <w:t>131884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Под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 воды в</w:t>
            </w:r>
            <w:r w:rsidRPr="00EB5452">
              <w:rPr>
                <w:color w:val="000000"/>
                <w:spacing w:val="-1"/>
              </w:rPr>
              <w:t xml:space="preserve"> се</w:t>
            </w:r>
            <w:r w:rsidRPr="00EB5452">
              <w:rPr>
                <w:color w:val="000000"/>
              </w:rPr>
              <w:t>ть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2 395 382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2566766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2596613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2626459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2656305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38" w:right="-20"/>
              <w:rPr>
                <w:color w:val="000000"/>
              </w:rPr>
            </w:pPr>
            <w:r w:rsidRPr="00EB5452">
              <w:rPr>
                <w:color w:val="000000"/>
              </w:rPr>
              <w:t>2686151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т.ч.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воими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асо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ами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2 395 382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2566766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2596613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2626459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2656305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38" w:right="-20"/>
              <w:rPr>
                <w:color w:val="000000"/>
              </w:rPr>
            </w:pPr>
            <w:r w:rsidRPr="00EB5452">
              <w:rPr>
                <w:color w:val="000000"/>
              </w:rPr>
              <w:t>2686151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Потери в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тях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7" w:right="-20"/>
              <w:rPr>
                <w:color w:val="000000"/>
              </w:rPr>
            </w:pPr>
            <w:r w:rsidRPr="00EB5452">
              <w:rPr>
                <w:color w:val="000000"/>
              </w:rPr>
              <w:t>217 764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233195,5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235907,1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238618,7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241330,3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7" w:right="-20"/>
              <w:rPr>
                <w:color w:val="000000"/>
              </w:rPr>
            </w:pPr>
            <w:r w:rsidRPr="00EB5452">
              <w:rPr>
                <w:color w:val="000000"/>
              </w:rPr>
              <w:t>244041,8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7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Реали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овано воды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о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2 177 618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2333302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2360433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2387564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2414696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8" w:right="-20"/>
              <w:rPr>
                <w:color w:val="000000"/>
              </w:rPr>
            </w:pPr>
            <w:r w:rsidRPr="00EB5452">
              <w:rPr>
                <w:color w:val="000000"/>
              </w:rPr>
              <w:t>2441827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в т.ч. 1 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746 616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692316,1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700366,2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708416,4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716466,6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7" w:right="-20"/>
              <w:rPr>
                <w:color w:val="000000"/>
              </w:rPr>
            </w:pPr>
            <w:r w:rsidRPr="00EB5452">
              <w:rPr>
                <w:color w:val="000000"/>
              </w:rPr>
              <w:t>724516,8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-2 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пп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516 807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527248,1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533378,9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539509,7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545640,5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7" w:right="-20"/>
              <w:rPr>
                <w:color w:val="000000"/>
              </w:rPr>
            </w:pPr>
            <w:r w:rsidRPr="00EB5452">
              <w:rPr>
                <w:color w:val="000000"/>
              </w:rPr>
              <w:t>551771,3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469 090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1113738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1126688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1139638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1152589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8" w:right="-20"/>
              <w:rPr>
                <w:color w:val="000000"/>
              </w:rPr>
            </w:pPr>
            <w:r w:rsidRPr="00EB5452">
              <w:rPr>
                <w:color w:val="000000"/>
              </w:rPr>
              <w:t>1165539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5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13" w:right="-20"/>
              <w:rPr>
                <w:color w:val="000000"/>
              </w:rPr>
            </w:pPr>
            <w:r w:rsidRPr="00EB5452">
              <w:rPr>
                <w:color w:val="000000"/>
              </w:rPr>
              <w:t>8</w:t>
            </w:r>
          </w:p>
        </w:tc>
        <w:tc>
          <w:tcPr>
            <w:tcW w:w="55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ерв</w:t>
            </w:r>
          </w:p>
        </w:tc>
        <w:tc>
          <w:tcPr>
            <w:tcW w:w="9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64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2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355308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359487</w:t>
            </w:r>
          </w:p>
        </w:tc>
        <w:tc>
          <w:tcPr>
            <w:tcW w:w="12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363668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367848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372028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8" w:right="-20"/>
              <w:rPr>
                <w:color w:val="000000"/>
              </w:rPr>
            </w:pPr>
            <w:r w:rsidRPr="00EB5452">
              <w:rPr>
                <w:color w:val="000000"/>
              </w:rPr>
              <w:t>376208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after="9" w:line="240" w:lineRule="exact"/>
        <w:rPr>
          <w:color w:val="000000"/>
        </w:rPr>
      </w:pPr>
    </w:p>
    <w:p w:rsidR="00491743" w:rsidRDefault="00491743" w:rsidP="005E7892">
      <w:pPr>
        <w:spacing w:after="9" w:line="240" w:lineRule="exact"/>
        <w:rPr>
          <w:color w:val="000000"/>
        </w:rPr>
      </w:pPr>
    </w:p>
    <w:p w:rsidR="00491743" w:rsidRDefault="00491743" w:rsidP="005E7892">
      <w:pPr>
        <w:spacing w:after="9" w:line="240" w:lineRule="exact"/>
        <w:rPr>
          <w:color w:val="000000"/>
        </w:rPr>
      </w:pPr>
    </w:p>
    <w:p w:rsidR="00491743" w:rsidRDefault="00491743" w:rsidP="005E7892">
      <w:pPr>
        <w:spacing w:after="9" w:line="240" w:lineRule="exact"/>
        <w:rPr>
          <w:color w:val="000000"/>
        </w:rPr>
      </w:pPr>
    </w:p>
    <w:p w:rsidR="00491743" w:rsidRDefault="00491743" w:rsidP="005E7892">
      <w:pPr>
        <w:spacing w:after="9" w:line="240" w:lineRule="exact"/>
        <w:rPr>
          <w:color w:val="000000"/>
        </w:rPr>
      </w:pPr>
    </w:p>
    <w:p w:rsidR="00491743" w:rsidRPr="00EB5452" w:rsidRDefault="00491743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spacing w:line="239" w:lineRule="auto"/>
        <w:ind w:right="3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21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гн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ости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ге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ници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образов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п.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нтор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 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>02</w:t>
      </w:r>
      <w:r w:rsidRPr="00EB5452">
        <w:rPr>
          <w:color w:val="000000"/>
          <w:sz w:val="28"/>
          <w:szCs w:val="28"/>
        </w:rPr>
        <w:t>7 г.</w:t>
      </w:r>
    </w:p>
    <w:p w:rsidR="005E7892" w:rsidRPr="00EB5452" w:rsidRDefault="005E7892" w:rsidP="005E7892">
      <w:pPr>
        <w:spacing w:after="79" w:line="240" w:lineRule="exact"/>
        <w:rPr>
          <w:color w:val="000000"/>
        </w:rPr>
      </w:pPr>
    </w:p>
    <w:tbl>
      <w:tblPr>
        <w:tblW w:w="15026" w:type="dxa"/>
        <w:tblInd w:w="1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6"/>
        <w:gridCol w:w="1420"/>
        <w:gridCol w:w="992"/>
        <w:gridCol w:w="1276"/>
        <w:gridCol w:w="709"/>
        <w:gridCol w:w="992"/>
        <w:gridCol w:w="844"/>
        <w:gridCol w:w="7"/>
        <w:gridCol w:w="850"/>
        <w:gridCol w:w="709"/>
        <w:gridCol w:w="850"/>
        <w:gridCol w:w="851"/>
        <w:gridCol w:w="709"/>
        <w:gridCol w:w="708"/>
        <w:gridCol w:w="993"/>
      </w:tblGrid>
      <w:tr w:rsidR="005E7892" w:rsidRPr="00EB5452" w:rsidTr="005E7892">
        <w:trPr>
          <w:cantSplit/>
          <w:trHeight w:hRule="exact" w:val="63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811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6" w:right="4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Ед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</w:rPr>
              <w:t xml:space="preserve">ица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2018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2019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2020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2021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2022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2024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2025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2026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2027</w:t>
            </w:r>
          </w:p>
        </w:tc>
      </w:tr>
      <w:tr w:rsidR="005E7892" w:rsidRPr="00EB5452" w:rsidTr="005E7892">
        <w:trPr>
          <w:cantSplit/>
          <w:trHeight w:hRule="exact" w:val="367"/>
        </w:trPr>
        <w:tc>
          <w:tcPr>
            <w:tcW w:w="15026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5"/>
              <w:ind w:left="5529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Теплоснабж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е</w:t>
            </w:r>
          </w:p>
        </w:tc>
      </w:tr>
      <w:tr w:rsidR="005E7892" w:rsidRPr="00EB5452" w:rsidTr="005E7892">
        <w:trPr>
          <w:cantSplit/>
          <w:trHeight w:hRule="exact" w:val="1081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71"/>
              <w:ind w:left="230" w:right="17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Потребл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ловой э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ерги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, вс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го 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58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290,1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>
              <w:rPr>
                <w:color w:val="000000"/>
              </w:rPr>
              <w:t>276,289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250,6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249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246,3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244,4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242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240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237,6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236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234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231,6</w:t>
            </w:r>
          </w:p>
        </w:tc>
      </w:tr>
      <w:tr w:rsidR="005E7892" w:rsidRPr="00EB5452" w:rsidTr="005E7892">
        <w:trPr>
          <w:cantSplit/>
          <w:trHeight w:hRule="exact" w:val="36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883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58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175,5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 161,169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158,6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177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175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174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173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171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170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169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167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96" w:right="-20"/>
              <w:rPr>
                <w:color w:val="000000"/>
              </w:rPr>
            </w:pPr>
            <w:r w:rsidRPr="00EB5452">
              <w:rPr>
                <w:color w:val="000000"/>
              </w:rPr>
              <w:t>166</w:t>
            </w:r>
          </w:p>
        </w:tc>
      </w:tr>
      <w:tr w:rsidR="005E7892" w:rsidRPr="00EB5452" w:rsidTr="005E7892">
        <w:trPr>
          <w:cantSplit/>
          <w:trHeight w:hRule="exact" w:val="367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бю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орган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2"/>
              </w:rPr>
              <w:t>ц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58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31,62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31,62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30,64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32,5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32,1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31,9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31,2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28" w:right="-20"/>
              <w:rPr>
                <w:color w:val="000000"/>
              </w:rPr>
            </w:pPr>
            <w:r w:rsidRPr="00EB5452">
              <w:rPr>
                <w:color w:val="000000"/>
              </w:rPr>
              <w:t>31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30,6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30,4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29,5</w:t>
            </w:r>
          </w:p>
        </w:tc>
      </w:tr>
      <w:tr w:rsidR="005E7892" w:rsidRPr="00EB5452" w:rsidTr="005E7892">
        <w:trPr>
          <w:cantSplit/>
          <w:trHeight w:hRule="exact" w:val="36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36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рочие по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реб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тели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58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37,06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37,06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36,63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39,5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39,2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38,5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28" w:right="-20"/>
              <w:rPr>
                <w:color w:val="000000"/>
              </w:rPr>
            </w:pPr>
            <w:r w:rsidRPr="00EB5452">
              <w:rPr>
                <w:color w:val="000000"/>
              </w:rPr>
              <w:t>38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38,3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56" w:right="-20"/>
              <w:rPr>
                <w:color w:val="000000"/>
              </w:rPr>
            </w:pPr>
            <w:r w:rsidRPr="00EB5452">
              <w:rPr>
                <w:color w:val="000000"/>
              </w:rPr>
              <w:t>38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37,3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36,8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37,1</w:t>
            </w:r>
          </w:p>
        </w:tc>
      </w:tr>
      <w:tr w:rsidR="005E7892" w:rsidRPr="00EB5452" w:rsidTr="005E7892">
        <w:trPr>
          <w:cantSplit/>
          <w:trHeight w:hRule="exact" w:val="72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2" w:line="255" w:lineRule="auto"/>
              <w:ind w:left="358" w:right="297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водств</w:t>
            </w:r>
            <w:r w:rsidRPr="00EB5452">
              <w:rPr>
                <w:color w:val="000000"/>
                <w:spacing w:val="-1"/>
              </w:rPr>
              <w:t>ен</w:t>
            </w:r>
            <w:r w:rsidRPr="00EB5452">
              <w:rPr>
                <w:color w:val="000000"/>
              </w:rPr>
              <w:t xml:space="preserve">ные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 предпр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ятий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jc w:val="center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58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38,64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39,49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39,49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29,7</w:t>
            </w:r>
          </w:p>
        </w:tc>
      </w:tr>
      <w:tr w:rsidR="005E7892" w:rsidRPr="00EB5452" w:rsidTr="005E7892">
        <w:trPr>
          <w:cantSplit/>
          <w:trHeight w:hRule="exact" w:val="72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0" w:line="256" w:lineRule="auto"/>
              <w:ind w:left="333" w:right="27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о</w:t>
            </w:r>
            <w:r w:rsidRPr="00EB5452">
              <w:rPr>
                <w:color w:val="000000"/>
              </w:rPr>
              <w:t>снабж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jc w:val="center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58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7,28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6,95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6,84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8,16</w:t>
            </w:r>
          </w:p>
        </w:tc>
      </w:tr>
      <w:tr w:rsidR="005E7892" w:rsidRPr="00EB5452" w:rsidTr="005E7892">
        <w:trPr>
          <w:cantSplit/>
          <w:trHeight w:hRule="exact" w:val="36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90" w:right="-20"/>
              <w:rPr>
                <w:color w:val="000000"/>
              </w:rPr>
            </w:pPr>
            <w:r w:rsidRPr="00EB5452">
              <w:rPr>
                <w:color w:val="000000"/>
              </w:rPr>
              <w:t>(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ы)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3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542" w:right="48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Присо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ая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го,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jc w:val="center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80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ал/ ч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right="-20"/>
              <w:rPr>
                <w:color w:val="000000"/>
              </w:rPr>
            </w:pPr>
            <w:r w:rsidRPr="00EB5452">
              <w:rPr>
                <w:color w:val="000000"/>
              </w:rPr>
              <w:t>114,14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109,5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107,11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85,1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84,14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83,49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82,7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82,1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81,17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80,5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79,8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79,12</w:t>
            </w:r>
          </w:p>
        </w:tc>
      </w:tr>
      <w:tr w:rsidR="005E7892" w:rsidRPr="00EB5452" w:rsidTr="005E7892">
        <w:trPr>
          <w:cantSplit/>
          <w:trHeight w:hRule="exact" w:val="36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801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72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0" w:line="256" w:lineRule="auto"/>
              <w:ind w:left="458" w:right="39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ные 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зда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80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ал/ ч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61,15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66,57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64,18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60,5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59,78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59,44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59,1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58,4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57,73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57,4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57,1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56,36</w:t>
            </w:r>
          </w:p>
        </w:tc>
      </w:tr>
      <w:tr w:rsidR="005E7892" w:rsidRPr="00EB5452" w:rsidTr="005E7892">
        <w:trPr>
          <w:cantSplit/>
          <w:trHeight w:hRule="exact" w:val="973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9"/>
              <w:ind w:left="109" w:right="4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 бю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т </w:t>
            </w:r>
            <w:r w:rsidRPr="00EB5452">
              <w:rPr>
                <w:color w:val="000000"/>
                <w:spacing w:val="1"/>
              </w:rPr>
              <w:t>фин</w:t>
            </w:r>
            <w:r w:rsidRPr="00EB5452">
              <w:rPr>
                <w:color w:val="000000"/>
                <w:spacing w:val="-2"/>
              </w:rPr>
              <w:t>а</w:t>
            </w:r>
            <w:r w:rsidRPr="00EB5452">
              <w:rPr>
                <w:color w:val="000000"/>
              </w:rPr>
              <w:t>нси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мых 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ий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80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ал/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20,979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20,979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20,979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11,1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10,97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10,9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10,46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10,08</w:t>
            </w:r>
          </w:p>
        </w:tc>
      </w:tr>
      <w:tr w:rsidR="005E7892" w:rsidRPr="00EB5452" w:rsidTr="005E7892">
        <w:trPr>
          <w:cantSplit/>
          <w:trHeight w:hRule="exact" w:val="862"/>
        </w:trPr>
        <w:tc>
          <w:tcPr>
            <w:tcW w:w="31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34" w:right="7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о-делов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 xml:space="preserve">е и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ром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шлен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объек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80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ал/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25,703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21,063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21,063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13,5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13,39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13,15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27" w:right="-20"/>
              <w:rPr>
                <w:color w:val="000000"/>
              </w:rPr>
            </w:pPr>
            <w:r w:rsidRPr="00EB5452">
              <w:rPr>
                <w:color w:val="00000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13,1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12,98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12,7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12,67</w:t>
            </w:r>
          </w:p>
        </w:tc>
      </w:tr>
      <w:tr w:rsidR="005E7892" w:rsidRPr="00EB5452" w:rsidTr="005E7892">
        <w:trPr>
          <w:cantSplit/>
          <w:trHeight w:hRule="exact" w:val="65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0" w:line="256" w:lineRule="auto"/>
              <w:ind w:left="358" w:right="297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водств</w:t>
            </w:r>
            <w:r w:rsidRPr="00EB5452">
              <w:rPr>
                <w:color w:val="000000"/>
                <w:spacing w:val="-1"/>
              </w:rPr>
              <w:t>ен</w:t>
            </w:r>
            <w:r w:rsidRPr="00EB5452">
              <w:rPr>
                <w:color w:val="000000"/>
              </w:rPr>
              <w:t xml:space="preserve">ные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жды предпр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ятий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80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ал/ ч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0,9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0,9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0,9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10,2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10,15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10,15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10,15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10,2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10,15</w:t>
            </w:r>
          </w:p>
        </w:tc>
      </w:tr>
      <w:tr w:rsidR="005E7892" w:rsidRPr="00EB5452" w:rsidTr="005E7892">
        <w:trPr>
          <w:cantSplit/>
          <w:trHeight w:hRule="exact" w:val="657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0" w:line="255" w:lineRule="auto"/>
              <w:ind w:left="333" w:right="27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о</w:t>
            </w:r>
            <w:r w:rsidRPr="00EB5452">
              <w:rPr>
                <w:color w:val="000000"/>
              </w:rPr>
              <w:t>снабж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80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ал/ ч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2,79</w:t>
            </w:r>
          </w:p>
        </w:tc>
      </w:tr>
      <w:tr w:rsidR="005E7892" w:rsidRPr="00EB5452" w:rsidTr="005E7892">
        <w:trPr>
          <w:cantSplit/>
          <w:trHeight w:hRule="exact" w:val="33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290" w:right="-20"/>
              <w:rPr>
                <w:color w:val="000000"/>
              </w:rPr>
            </w:pPr>
            <w:r w:rsidRPr="00EB5452">
              <w:rPr>
                <w:color w:val="000000"/>
              </w:rPr>
              <w:t>(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ы)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33"/>
        </w:trPr>
        <w:tc>
          <w:tcPr>
            <w:tcW w:w="15026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5"/>
              <w:ind w:left="5599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оснаб</w:t>
            </w:r>
            <w:r w:rsidRPr="00EB5452">
              <w:rPr>
                <w:b/>
                <w:bCs/>
                <w:color w:val="000000"/>
                <w:spacing w:val="-2"/>
              </w:rPr>
              <w:t>ж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е</w:t>
            </w:r>
          </w:p>
        </w:tc>
      </w:tr>
      <w:tr w:rsidR="005E7892" w:rsidRPr="00EB5452" w:rsidTr="005E7892">
        <w:trPr>
          <w:cantSplit/>
          <w:trHeight w:hRule="exact" w:val="65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2" w:line="255" w:lineRule="auto"/>
              <w:ind w:left="112" w:right="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Потребл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оды, в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его 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jc w:val="center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61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  <w:r w:rsidRPr="00804283">
              <w:rPr>
                <w:color w:val="000000"/>
              </w:rPr>
              <w:t>2121,7</w:t>
            </w:r>
          </w:p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  <w:p w:rsidR="005E7892" w:rsidRPr="00804283" w:rsidRDefault="005E7892" w:rsidP="005E7892">
            <w:pPr>
              <w:spacing w:before="30"/>
              <w:ind w:right="-20"/>
              <w:jc w:val="center"/>
              <w:rPr>
                <w:color w:val="000000"/>
              </w:rPr>
            </w:pPr>
            <w:r w:rsidRPr="00804283">
              <w:rPr>
                <w:color w:val="000000"/>
              </w:rPr>
              <w:t>2 222,8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  <w:r w:rsidRPr="00804283">
              <w:rPr>
                <w:color w:val="000000"/>
              </w:rPr>
              <w:t>2 222,8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  <w:r w:rsidRPr="00804283">
              <w:rPr>
                <w:color w:val="000000"/>
              </w:rPr>
              <w:t>2 166,2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  <w:r w:rsidRPr="00804283">
              <w:rPr>
                <w:color w:val="000000"/>
              </w:rPr>
              <w:t>2 171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  <w:p w:rsidR="005E7892" w:rsidRPr="00804283" w:rsidRDefault="005E7892" w:rsidP="005E7892">
            <w:pPr>
              <w:spacing w:before="30"/>
              <w:ind w:right="-20"/>
              <w:jc w:val="center"/>
              <w:rPr>
                <w:color w:val="000000"/>
              </w:rPr>
            </w:pPr>
            <w:r w:rsidRPr="00804283">
              <w:rPr>
                <w:color w:val="000000"/>
              </w:rPr>
              <w:t>2 175,6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</w:p>
          <w:p w:rsidR="005E7892" w:rsidRPr="00804283" w:rsidRDefault="005E7892" w:rsidP="005E7892">
            <w:pPr>
              <w:spacing w:before="30"/>
              <w:ind w:left="107" w:right="-20"/>
              <w:jc w:val="center"/>
              <w:rPr>
                <w:color w:val="000000"/>
              </w:rPr>
            </w:pPr>
            <w:r w:rsidRPr="00804283">
              <w:rPr>
                <w:color w:val="000000"/>
              </w:rPr>
              <w:t>2 177,6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1167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1150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1133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1116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1100</w:t>
            </w:r>
          </w:p>
        </w:tc>
      </w:tr>
      <w:tr w:rsidR="005E7892" w:rsidRPr="00EB5452" w:rsidTr="005E7892">
        <w:trPr>
          <w:cantSplit/>
          <w:trHeight w:hRule="exact" w:val="333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883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61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668,010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right="-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EB5452">
              <w:rPr>
                <w:color w:val="000000"/>
              </w:rPr>
              <w:t>723 804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723 804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739 596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742 296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746 616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746 616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661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648,9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637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626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614,4</w:t>
            </w:r>
          </w:p>
        </w:tc>
      </w:tr>
      <w:tr w:rsidR="005E7892" w:rsidRPr="00EB5452" w:rsidTr="005E7892">
        <w:trPr>
          <w:cantSplit/>
          <w:trHeight w:hRule="exact" w:val="33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бю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орган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2"/>
              </w:rPr>
              <w:t>ц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61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98,198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88,259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88,259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59,097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59,097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59,097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28" w:right="-20"/>
              <w:rPr>
                <w:color w:val="000000"/>
              </w:rPr>
            </w:pPr>
            <w:r w:rsidRPr="00EB5452">
              <w:rPr>
                <w:color w:val="000000"/>
              </w:rPr>
              <w:t>60,472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74,2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73,44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72,7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71,9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71,17</w:t>
            </w:r>
          </w:p>
        </w:tc>
      </w:tr>
      <w:tr w:rsidR="005E7892" w:rsidRPr="00EB5452" w:rsidTr="005E7892">
        <w:trPr>
          <w:cantSplit/>
          <w:trHeight w:hRule="exact" w:val="332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36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рочие по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реб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тели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61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390,91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455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465,443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455,67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456,335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456,335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456,335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432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427,8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424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419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415,2</w:t>
            </w:r>
          </w:p>
        </w:tc>
      </w:tr>
      <w:tr w:rsidR="005E7892" w:rsidRPr="00EB5452" w:rsidTr="005E7892">
        <w:trPr>
          <w:cantSplit/>
          <w:trHeight w:hRule="exact" w:val="65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0" w:line="256" w:lineRule="auto"/>
              <w:ind w:left="333" w:right="27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о</w:t>
            </w:r>
            <w:r w:rsidRPr="00EB5452">
              <w:rPr>
                <w:color w:val="000000"/>
              </w:rPr>
              <w:t>снабж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jc w:val="center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261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471,9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314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489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407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489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468 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469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469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67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469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98,6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97,2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95,9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94,5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93,22</w:t>
            </w:r>
          </w:p>
        </w:tc>
      </w:tr>
      <w:tr w:rsidR="005E7892" w:rsidRPr="00EB5452" w:rsidTr="005E7892">
        <w:trPr>
          <w:cantSplit/>
          <w:trHeight w:hRule="exact" w:val="332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90" w:right="-20"/>
              <w:rPr>
                <w:color w:val="000000"/>
              </w:rPr>
            </w:pPr>
            <w:r w:rsidRPr="00EB5452">
              <w:rPr>
                <w:color w:val="000000"/>
              </w:rPr>
              <w:t>(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ы)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78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542" w:right="48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Присо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ая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го,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jc w:val="center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09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м3/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3714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3545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3430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3382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3335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3288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3243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3198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3153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3109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3066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3024</w:t>
            </w:r>
          </w:p>
        </w:tc>
      </w:tr>
      <w:tr w:rsidR="005E7892" w:rsidRPr="00EB5452" w:rsidTr="005E7892">
        <w:trPr>
          <w:cantSplit/>
          <w:trHeight w:hRule="exact" w:val="33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83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57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0" w:line="255" w:lineRule="auto"/>
              <w:ind w:left="458" w:right="39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ные 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зда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jc w:val="center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40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м3/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2102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2007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1971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1938</w:t>
            </w:r>
          </w:p>
        </w:tc>
        <w:tc>
          <w:tcPr>
            <w:tcW w:w="8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1905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1873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1842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1810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1780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1750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1720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1691</w:t>
            </w:r>
          </w:p>
        </w:tc>
      </w:tr>
      <w:tr w:rsidR="005E7892" w:rsidRPr="00EB5452" w:rsidTr="005E7892">
        <w:trPr>
          <w:cantSplit/>
          <w:trHeight w:hRule="exact" w:val="1017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9"/>
              <w:ind w:left="109" w:right="4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 бю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фин</w:t>
            </w:r>
            <w:r w:rsidRPr="00EB5452">
              <w:rPr>
                <w:color w:val="000000"/>
                <w:spacing w:val="-2"/>
              </w:rPr>
              <w:t>а</w:t>
            </w:r>
            <w:r w:rsidRPr="00EB5452">
              <w:rPr>
                <w:color w:val="000000"/>
              </w:rPr>
              <w:t>нси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мых 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ий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м3/ 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366,4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292,2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213,8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212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209,5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203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201,3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197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195,3</w:t>
            </w:r>
          </w:p>
        </w:tc>
      </w:tr>
      <w:tr w:rsidR="005E7892" w:rsidRPr="00EB5452" w:rsidTr="005E7892">
        <w:trPr>
          <w:cantSplit/>
          <w:trHeight w:hRule="exact" w:val="901"/>
        </w:trPr>
        <w:tc>
          <w:tcPr>
            <w:tcW w:w="31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35" w:right="7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 -делов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 xml:space="preserve">е и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ром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шлен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объек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м3/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1246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1232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1220</w:t>
            </w:r>
          </w:p>
        </w:tc>
        <w:tc>
          <w:tcPr>
            <w:tcW w:w="857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1208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1137</w:t>
            </w:r>
          </w:p>
        </w:tc>
      </w:tr>
      <w:tr w:rsidR="005E7892" w:rsidRPr="00EB5452" w:rsidTr="005E7892">
        <w:trPr>
          <w:cantSplit/>
          <w:trHeight w:hRule="exact" w:val="348"/>
        </w:trPr>
        <w:tc>
          <w:tcPr>
            <w:tcW w:w="15026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5"/>
              <w:ind w:left="563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Во</w:t>
            </w:r>
            <w:r w:rsidRPr="00EB5452">
              <w:rPr>
                <w:b/>
                <w:bCs/>
                <w:color w:val="000000"/>
                <w:spacing w:val="1"/>
              </w:rPr>
              <w:t>д</w:t>
            </w:r>
            <w:r w:rsidRPr="00EB5452">
              <w:rPr>
                <w:b/>
                <w:bCs/>
                <w:color w:val="000000"/>
              </w:rPr>
              <w:t>о</w:t>
            </w:r>
            <w:r w:rsidRPr="00EB5452">
              <w:rPr>
                <w:b/>
                <w:bCs/>
                <w:color w:val="000000"/>
                <w:spacing w:val="-1"/>
              </w:rPr>
              <w:t>о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веден</w:t>
            </w:r>
            <w:r w:rsidRPr="00EB5452">
              <w:rPr>
                <w:b/>
                <w:bCs/>
                <w:color w:val="000000"/>
                <w:spacing w:val="1"/>
              </w:rPr>
              <w:t>и</w:t>
            </w:r>
            <w:r w:rsidRPr="00EB5452">
              <w:rPr>
                <w:b/>
                <w:bCs/>
                <w:color w:val="000000"/>
              </w:rPr>
              <w:t>е</w:t>
            </w:r>
          </w:p>
        </w:tc>
      </w:tr>
      <w:tr w:rsidR="005E7892" w:rsidRPr="00EB5452" w:rsidTr="005E7892">
        <w:trPr>
          <w:cantSplit/>
          <w:trHeight w:hRule="exact" w:val="901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58" w:right="9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, 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  <w:p w:rsidR="005E7892" w:rsidRPr="00EB5452" w:rsidRDefault="005E7892" w:rsidP="005E7892">
            <w:pPr>
              <w:spacing w:line="238" w:lineRule="auto"/>
              <w:ind w:left="770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в том 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1869,97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1963,48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1963,48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1958,161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1962,697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1967,286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1968,891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1109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1093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1078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1063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1049</w:t>
            </w:r>
          </w:p>
        </w:tc>
      </w:tr>
      <w:tr w:rsidR="005E7892" w:rsidRPr="00EB5452" w:rsidTr="005E7892">
        <w:trPr>
          <w:cantSplit/>
          <w:trHeight w:hRule="exact" w:val="351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883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261" w:right="-20"/>
              <w:jc w:val="center"/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EB5452">
              <w:rPr>
                <w:color w:val="000000"/>
              </w:rPr>
              <w:t xml:space="preserve">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1032,92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1084,56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1084,56</w:t>
            </w:r>
          </w:p>
          <w:p w:rsidR="005E7892" w:rsidRPr="00EB5452" w:rsidRDefault="005E7892" w:rsidP="005E7892">
            <w:pPr>
              <w:spacing w:before="33"/>
              <w:ind w:left="108" w:right="-2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right="-146"/>
              <w:rPr>
                <w:color w:val="000000"/>
              </w:rPr>
            </w:pPr>
            <w:r w:rsidRPr="00EB5452">
              <w:rPr>
                <w:color w:val="000000"/>
              </w:rPr>
              <w:t xml:space="preserve"> 1118,9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1122,8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1127,4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right="-113"/>
              <w:rPr>
                <w:color w:val="000000"/>
              </w:rPr>
            </w:pPr>
            <w:r w:rsidRPr="00EB5452">
              <w:rPr>
                <w:color w:val="000000"/>
              </w:rPr>
              <w:t>1127,4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628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617,2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607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597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586,6</w:t>
            </w:r>
          </w:p>
        </w:tc>
      </w:tr>
      <w:tr w:rsidR="005E7892" w:rsidRPr="00EB5452" w:rsidTr="005E7892">
        <w:trPr>
          <w:cantSplit/>
          <w:trHeight w:hRule="exact" w:val="347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27" w:right="-20"/>
              <w:rPr>
                <w:color w:val="000000"/>
              </w:rPr>
            </w:pPr>
            <w:r w:rsidRPr="00EB5452">
              <w:rPr>
                <w:color w:val="000000"/>
              </w:rPr>
              <w:t>бю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орган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2"/>
              </w:rPr>
              <w:t>ц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261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122,16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128,27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128,27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80,131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80,131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80,131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81,739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70,5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69,8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69,1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68,4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67,73</w:t>
            </w:r>
          </w:p>
        </w:tc>
      </w:tr>
      <w:tr w:rsidR="005E7892" w:rsidRPr="00EB5452" w:rsidTr="005E7892">
        <w:trPr>
          <w:cantSplit/>
          <w:trHeight w:hRule="exact" w:val="351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36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рочие по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реб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тели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261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тыс.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714,91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432,1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431,7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427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423,1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418,9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415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411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406,7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403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400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396,8</w:t>
            </w:r>
          </w:p>
        </w:tc>
      </w:tr>
      <w:tr w:rsidR="005E7892" w:rsidRPr="00EB5452" w:rsidTr="005E7892">
        <w:trPr>
          <w:cantSplit/>
          <w:trHeight w:hRule="exact" w:val="901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317" w:right="25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Присо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ая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аг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 том числ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72005D" w:rsidRDefault="005E7892" w:rsidP="005E7892">
            <w:pPr>
              <w:spacing w:after="47" w:line="240" w:lineRule="exact"/>
              <w:jc w:val="center"/>
              <w:rPr>
                <w:b/>
                <w:color w:val="000000"/>
              </w:rPr>
            </w:pPr>
            <w:r w:rsidRPr="00EB5452">
              <w:rPr>
                <w:color w:val="000000"/>
              </w:rPr>
              <w:t>м3/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3528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3368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3258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3213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3168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3124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3081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3038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2996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2954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2913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2873</w:t>
            </w:r>
          </w:p>
        </w:tc>
      </w:tr>
      <w:tr w:rsidR="005E7892" w:rsidRPr="00EB5452" w:rsidTr="005E7892">
        <w:trPr>
          <w:cantSplit/>
          <w:trHeight w:hRule="exact" w:val="689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0" w:line="256" w:lineRule="auto"/>
              <w:ind w:left="458" w:right="39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ные 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зда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72005D" w:rsidRDefault="005E7892" w:rsidP="005E7892">
            <w:pPr>
              <w:spacing w:after="9" w:line="180" w:lineRule="exact"/>
              <w:jc w:val="center"/>
              <w:rPr>
                <w:b/>
                <w:color w:val="000000"/>
                <w:sz w:val="18"/>
                <w:szCs w:val="18"/>
              </w:rPr>
            </w:pPr>
            <w:r w:rsidRPr="00EB5452">
              <w:rPr>
                <w:color w:val="000000"/>
              </w:rPr>
              <w:t>м3/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1996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1906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1872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1841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1810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1779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1749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1720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1691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1662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1634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1607</w:t>
            </w:r>
          </w:p>
        </w:tc>
      </w:tr>
      <w:tr w:rsidR="005E7892" w:rsidRPr="00EB5452" w:rsidTr="005E7892">
        <w:trPr>
          <w:cantSplit/>
          <w:trHeight w:hRule="exact" w:val="1025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69"/>
              <w:ind w:left="109" w:right="4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 бю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фин</w:t>
            </w:r>
            <w:r w:rsidRPr="00EB5452">
              <w:rPr>
                <w:color w:val="000000"/>
                <w:spacing w:val="-2"/>
              </w:rPr>
              <w:t>а</w:t>
            </w:r>
            <w:r w:rsidRPr="00EB5452">
              <w:rPr>
                <w:color w:val="000000"/>
              </w:rPr>
              <w:t>нси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мых 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ий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м3/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348,1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277,6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203,1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201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199,1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197,1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195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193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191,2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189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187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185,6</w:t>
            </w:r>
          </w:p>
        </w:tc>
      </w:tr>
      <w:tr w:rsidR="005E7892" w:rsidRPr="00EB5452" w:rsidTr="005E7892">
        <w:trPr>
          <w:cantSplit/>
          <w:trHeight w:hRule="exact" w:val="904"/>
        </w:trPr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9" w:lineRule="auto"/>
              <w:ind w:left="135" w:right="7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общ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 -делов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 xml:space="preserve">е и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ром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шлен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объек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Default="005E7892" w:rsidP="005E7892">
            <w:pPr>
              <w:ind w:left="340" w:right="-20"/>
              <w:rPr>
                <w:color w:val="000000"/>
              </w:rPr>
            </w:pPr>
            <w:r w:rsidRPr="00EB5452">
              <w:rPr>
                <w:color w:val="000000"/>
              </w:rPr>
              <w:t>м3/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1184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1184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1183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1171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1159</w:t>
            </w:r>
          </w:p>
        </w:tc>
        <w:tc>
          <w:tcPr>
            <w:tcW w:w="8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1148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1136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1125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1113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1102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1091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1080</w:t>
            </w:r>
          </w:p>
        </w:tc>
      </w:tr>
    </w:tbl>
    <w:p w:rsidR="005E7892" w:rsidRPr="00EB5452" w:rsidRDefault="005E7892" w:rsidP="005E7892">
      <w:pPr>
        <w:spacing w:before="4" w:line="275" w:lineRule="auto"/>
        <w:ind w:right="140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пла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ана </w:t>
      </w:r>
      <w:r w:rsidRPr="00EB5452">
        <w:rPr>
          <w:color w:val="000000"/>
          <w:spacing w:val="-1"/>
          <w:sz w:val="28"/>
          <w:szCs w:val="28"/>
        </w:rPr>
        <w:t>ди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20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 г.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-1"/>
          <w:sz w:val="28"/>
          <w:szCs w:val="28"/>
        </w:rPr>
        <w:t xml:space="preserve"> 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по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ие года о</w:t>
      </w:r>
      <w:r w:rsidRPr="00EB5452">
        <w:rPr>
          <w:color w:val="000000"/>
          <w:spacing w:val="-1"/>
          <w:sz w:val="28"/>
          <w:szCs w:val="28"/>
        </w:rPr>
        <w:t>сн</w:t>
      </w:r>
      <w:r w:rsidRPr="00EB5452">
        <w:rPr>
          <w:color w:val="000000"/>
          <w:sz w:val="28"/>
          <w:szCs w:val="28"/>
        </w:rPr>
        <w:t>ован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хр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нии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инам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ки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after="2" w:line="200" w:lineRule="exact"/>
        <w:rPr>
          <w:color w:val="000000"/>
          <w:sz w:val="20"/>
          <w:szCs w:val="20"/>
        </w:rPr>
        <w:sectPr w:rsidR="005E789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Pr="00C00D08" w:rsidRDefault="005E7892" w:rsidP="005E7892">
      <w:pPr>
        <w:tabs>
          <w:tab w:val="left" w:pos="1441"/>
          <w:tab w:val="left" w:pos="3837"/>
          <w:tab w:val="left" w:pos="6423"/>
          <w:tab w:val="left" w:pos="8292"/>
          <w:tab w:val="left" w:pos="8838"/>
        </w:tabs>
        <w:ind w:right="-16" w:firstLine="566"/>
        <w:jc w:val="both"/>
        <w:rPr>
          <w:color w:val="000000"/>
          <w:spacing w:val="-1"/>
          <w:sz w:val="28"/>
          <w:szCs w:val="28"/>
        </w:rPr>
      </w:pPr>
      <w:r w:rsidRPr="00C00D08">
        <w:rPr>
          <w:color w:val="000000"/>
          <w:spacing w:val="-1"/>
          <w:sz w:val="28"/>
          <w:szCs w:val="28"/>
        </w:rPr>
        <w:t xml:space="preserve">В соответствии с пунктом 2 части 1 статьи 6, частью 1 статьи 12 Федерального закона от 07.12.2011 № 416-ФЗ «О водоснабжении и водоотведении»,  на основании постановления </w:t>
      </w:r>
      <w:r w:rsidR="00B0457C">
        <w:rPr>
          <w:color w:val="000000"/>
          <w:spacing w:val="-1"/>
          <w:sz w:val="28"/>
          <w:szCs w:val="28"/>
        </w:rPr>
        <w:t>А</w:t>
      </w:r>
      <w:r w:rsidRPr="00C00D08">
        <w:rPr>
          <w:color w:val="000000"/>
          <w:spacing w:val="-1"/>
          <w:sz w:val="28"/>
          <w:szCs w:val="28"/>
        </w:rPr>
        <w:t>дминистрации г</w:t>
      </w:r>
      <w:r w:rsidR="00491743">
        <w:rPr>
          <w:color w:val="000000"/>
          <w:spacing w:val="-1"/>
          <w:sz w:val="28"/>
          <w:szCs w:val="28"/>
        </w:rPr>
        <w:t>ородского поселения</w:t>
      </w:r>
      <w:r w:rsidRPr="00C00D08">
        <w:rPr>
          <w:color w:val="000000"/>
          <w:spacing w:val="-1"/>
          <w:sz w:val="28"/>
          <w:szCs w:val="28"/>
        </w:rPr>
        <w:t xml:space="preserve"> </w:t>
      </w:r>
      <w:r w:rsidR="00491743">
        <w:rPr>
          <w:color w:val="000000"/>
          <w:spacing w:val="-1"/>
          <w:sz w:val="28"/>
          <w:szCs w:val="28"/>
        </w:rPr>
        <w:t xml:space="preserve"> Лянтор </w:t>
      </w:r>
      <w:r w:rsidR="00491743" w:rsidRPr="00C00D08">
        <w:rPr>
          <w:color w:val="000000"/>
          <w:spacing w:val="-1"/>
          <w:sz w:val="28"/>
          <w:szCs w:val="28"/>
        </w:rPr>
        <w:t>от 15.01.2014 № 22</w:t>
      </w:r>
      <w:r w:rsidR="00B0457C">
        <w:rPr>
          <w:color w:val="000000"/>
          <w:spacing w:val="-1"/>
          <w:sz w:val="28"/>
          <w:szCs w:val="28"/>
        </w:rPr>
        <w:t>,</w:t>
      </w:r>
      <w:r w:rsidR="00491743" w:rsidRPr="00C00D08">
        <w:rPr>
          <w:color w:val="000000"/>
          <w:spacing w:val="-1"/>
          <w:sz w:val="28"/>
          <w:szCs w:val="28"/>
        </w:rPr>
        <w:t xml:space="preserve"> </w:t>
      </w:r>
      <w:r w:rsidRPr="00C00D08">
        <w:rPr>
          <w:color w:val="000000"/>
          <w:spacing w:val="-1"/>
          <w:sz w:val="28"/>
          <w:szCs w:val="28"/>
        </w:rPr>
        <w:t>Лянторское городское муниципальное унитарное предприятие «Управление тепловодоснабжения и водоотведения»  является  гарантирующей организацией для централизованной системы холодного водоснабжения и водоотведения в границах населенного пункта городско</w:t>
      </w:r>
      <w:r w:rsidR="00B0457C">
        <w:rPr>
          <w:color w:val="000000"/>
          <w:spacing w:val="-1"/>
          <w:sz w:val="28"/>
          <w:szCs w:val="28"/>
        </w:rPr>
        <w:t>е</w:t>
      </w:r>
      <w:r w:rsidRPr="00C00D08">
        <w:rPr>
          <w:color w:val="000000"/>
          <w:spacing w:val="-1"/>
          <w:sz w:val="28"/>
          <w:szCs w:val="28"/>
        </w:rPr>
        <w:t xml:space="preserve"> поселени</w:t>
      </w:r>
      <w:r w:rsidR="00B0457C">
        <w:rPr>
          <w:color w:val="000000"/>
          <w:spacing w:val="-1"/>
          <w:sz w:val="28"/>
          <w:szCs w:val="28"/>
        </w:rPr>
        <w:t>е</w:t>
      </w:r>
      <w:r w:rsidRPr="00C00D08">
        <w:rPr>
          <w:color w:val="000000"/>
          <w:spacing w:val="-1"/>
          <w:sz w:val="28"/>
          <w:szCs w:val="28"/>
        </w:rPr>
        <w:t xml:space="preserve"> Лянтор.</w:t>
      </w:r>
    </w:p>
    <w:p w:rsidR="005E7892" w:rsidRPr="00D42D02" w:rsidRDefault="005E7892" w:rsidP="005E789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E7892" w:rsidRDefault="005E7892" w:rsidP="005E7892">
      <w:pPr>
        <w:tabs>
          <w:tab w:val="left" w:pos="720"/>
        </w:tabs>
        <w:jc w:val="both"/>
        <w:rPr>
          <w:sz w:val="28"/>
        </w:rPr>
      </w:pPr>
    </w:p>
    <w:p w:rsidR="005E7892" w:rsidRDefault="005E7892" w:rsidP="005E7892">
      <w:pPr>
        <w:tabs>
          <w:tab w:val="left" w:pos="720"/>
        </w:tabs>
        <w:jc w:val="both"/>
        <w:rPr>
          <w:sz w:val="28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0" w:line="120" w:lineRule="exact"/>
        <w:rPr>
          <w:color w:val="000000"/>
          <w:sz w:val="12"/>
          <w:szCs w:val="12"/>
        </w:rPr>
      </w:pPr>
    </w:p>
    <w:p w:rsidR="005E7892" w:rsidRPr="00EB5452" w:rsidRDefault="005E7892" w:rsidP="005E7892">
      <w:pPr>
        <w:tabs>
          <w:tab w:val="left" w:pos="9644"/>
        </w:tabs>
        <w:ind w:left="3257" w:right="-20"/>
        <w:rPr>
          <w:color w:val="000000"/>
          <w:sz w:val="28"/>
          <w:szCs w:val="28"/>
        </w:rPr>
      </w:pPr>
      <w:r w:rsidRPr="00EB5452">
        <w:rPr>
          <w:color w:val="000000"/>
        </w:rPr>
        <w:tab/>
      </w:r>
    </w:p>
    <w:p w:rsidR="005E7892" w:rsidRPr="00EB5452" w:rsidRDefault="005E7892" w:rsidP="005E7892">
      <w:pPr>
        <w:rPr>
          <w:color w:val="000000"/>
        </w:rPr>
        <w:sectPr w:rsidR="005E7892" w:rsidRPr="00EB545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spacing w:line="274" w:lineRule="auto"/>
        <w:ind w:left="1401" w:right="1142" w:firstLine="367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4.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ДЛ</w:t>
      </w:r>
      <w:r w:rsidRPr="00EB5452">
        <w:rPr>
          <w:b/>
          <w:bCs/>
          <w:color w:val="000000"/>
          <w:sz w:val="28"/>
          <w:szCs w:val="28"/>
        </w:rPr>
        <w:t>ОЖЕ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ОИТЕЛ</w:t>
      </w:r>
      <w:r w:rsidRPr="00EB5452">
        <w:rPr>
          <w:b/>
          <w:bCs/>
          <w:color w:val="000000"/>
          <w:spacing w:val="-1"/>
          <w:sz w:val="28"/>
          <w:szCs w:val="28"/>
        </w:rPr>
        <w:t>ЬС</w:t>
      </w:r>
      <w:r w:rsidRPr="00EB5452">
        <w:rPr>
          <w:b/>
          <w:bCs/>
          <w:color w:val="000000"/>
          <w:sz w:val="28"/>
          <w:szCs w:val="28"/>
        </w:rPr>
        <w:t>ТВУ,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ЕКОНСТ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УК</w:t>
      </w:r>
      <w:r w:rsidRPr="00EB5452">
        <w:rPr>
          <w:b/>
          <w:bCs/>
          <w:color w:val="000000"/>
          <w:spacing w:val="-1"/>
          <w:sz w:val="28"/>
          <w:szCs w:val="28"/>
        </w:rPr>
        <w:t>Ц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НИЗ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ЦИИ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БЪ</w:t>
      </w:r>
      <w:r w:rsidRPr="00EB5452">
        <w:rPr>
          <w:b/>
          <w:bCs/>
          <w:color w:val="000000"/>
          <w:sz w:val="28"/>
          <w:szCs w:val="28"/>
        </w:rPr>
        <w:t>ЕКТ</w:t>
      </w:r>
      <w:r w:rsidRPr="00EB5452">
        <w:rPr>
          <w:b/>
          <w:bCs/>
          <w:color w:val="000000"/>
          <w:spacing w:val="-2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В</w:t>
      </w:r>
    </w:p>
    <w:p w:rsidR="005E7892" w:rsidRPr="00EB5452" w:rsidRDefault="005E7892" w:rsidP="005E7892">
      <w:pPr>
        <w:ind w:left="1224" w:right="-20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АБ</w:t>
      </w:r>
      <w:r w:rsidRPr="00EB5452">
        <w:rPr>
          <w:b/>
          <w:bCs/>
          <w:color w:val="000000"/>
          <w:sz w:val="28"/>
          <w:szCs w:val="28"/>
        </w:rPr>
        <w:t>ЖЕ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3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C3137F" w:rsidRDefault="005E7892" w:rsidP="005E7892">
      <w:pPr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определ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объёма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ряч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й воды,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тветс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щей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ебова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иям</w:t>
      </w:r>
      <w:r w:rsidRPr="00EB5452">
        <w:rPr>
          <w:color w:val="000000"/>
          <w:spacing w:val="1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1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всего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м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рой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ния,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ращ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рь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 транс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ке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имо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ряд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ктов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ализо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5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139"/>
          <w:tab w:val="left" w:pos="2197"/>
          <w:tab w:val="left" w:pos="2779"/>
          <w:tab w:val="left" w:pos="4417"/>
          <w:tab w:val="left" w:pos="4839"/>
          <w:tab w:val="left" w:pos="6317"/>
          <w:tab w:val="left" w:pos="7511"/>
          <w:tab w:val="left" w:pos="9100"/>
        </w:tabs>
        <w:ind w:right="-12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нии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имеют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ки</w:t>
      </w:r>
      <w:r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морал</w:t>
      </w:r>
      <w:r w:rsidRPr="00EB5452">
        <w:rPr>
          <w:color w:val="000000"/>
          <w:spacing w:val="-1"/>
          <w:sz w:val="28"/>
          <w:szCs w:val="28"/>
        </w:rPr>
        <w:t>ьны</w:t>
      </w:r>
      <w:r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 xml:space="preserve"> изно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еобх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ровес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кции </w:t>
      </w:r>
      <w:r w:rsidRPr="00EB5452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ции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ов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 xml:space="preserve">ой     </w:t>
      </w:r>
      <w:r w:rsidRPr="00EB5452">
        <w:rPr>
          <w:color w:val="000000"/>
          <w:spacing w:val="-2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емы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я.</w:t>
      </w: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оприят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-4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рн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 ц</w:t>
      </w:r>
      <w:r w:rsidRPr="00EB5452">
        <w:rPr>
          <w:color w:val="000000"/>
          <w:spacing w:val="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22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left="107" w:right="4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22.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 xml:space="preserve"> ц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 xml:space="preserve">ого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ения.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9786" w:type="dxa"/>
        <w:tblInd w:w="-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30"/>
        <w:gridCol w:w="2556"/>
      </w:tblGrid>
      <w:tr w:rsidR="005E7892" w:rsidRPr="00EB5452" w:rsidTr="005E7892">
        <w:trPr>
          <w:cantSplit/>
          <w:trHeight w:hRule="exact" w:val="948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546" w:right="-20"/>
              <w:rPr>
                <w:color w:val="000000"/>
              </w:rPr>
            </w:pPr>
            <w:r w:rsidRPr="00EB5452">
              <w:rPr>
                <w:color w:val="000000"/>
              </w:rPr>
              <w:t>Меропр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92" w:right="13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Планируемый</w:t>
            </w:r>
          </w:p>
          <w:p w:rsidR="005E7892" w:rsidRPr="00EB5452" w:rsidRDefault="005E7892" w:rsidP="005E7892">
            <w:pPr>
              <w:spacing w:before="14" w:line="275" w:lineRule="auto"/>
              <w:ind w:left="192" w:right="13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год выполнения</w:t>
            </w:r>
          </w:p>
        </w:tc>
      </w:tr>
      <w:tr w:rsidR="005E7892" w:rsidRPr="00EB5452" w:rsidTr="005E7892">
        <w:trPr>
          <w:cantSplit/>
          <w:trHeight w:hRule="exact" w:val="1580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46"/>
              <w:rPr>
                <w:color w:val="000000"/>
              </w:rPr>
            </w:pPr>
            <w:r w:rsidRPr="00EB5452">
              <w:rPr>
                <w:color w:val="000000"/>
              </w:rPr>
              <w:t xml:space="preserve">Объект капитального строительства: «Водозаборные очистные сооружения №1. Водоочистная станция 16000 м3/сут. Реконструкция станции обезжелезивания №1 в г.Лянтор» </w:t>
            </w:r>
          </w:p>
          <w:p w:rsidR="005E7892" w:rsidRPr="00EB5452" w:rsidRDefault="005E7892" w:rsidP="005E7892">
            <w:pPr>
              <w:spacing w:before="14" w:line="275" w:lineRule="auto"/>
              <w:ind w:left="108" w:right="46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108" w:right="46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 w:line="275" w:lineRule="auto"/>
              <w:ind w:left="108" w:right="46"/>
              <w:rPr>
                <w:color w:val="000000"/>
              </w:rPr>
            </w:pP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201</w:t>
            </w:r>
            <w:r>
              <w:rPr>
                <w:color w:val="000000"/>
              </w:rPr>
              <w:t>9</w:t>
            </w:r>
            <w:r w:rsidRPr="00EB5452">
              <w:rPr>
                <w:color w:val="000000"/>
              </w:rPr>
              <w:t>-2024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588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Обв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ловка торфом блок-бо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сы скв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жин – 18 ш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505A02" w:rsidRDefault="005E7892" w:rsidP="005E7892">
            <w:pPr>
              <w:jc w:val="center"/>
            </w:pPr>
          </w:p>
        </w:tc>
      </w:tr>
      <w:tr w:rsidR="005E7892" w:rsidRPr="00EB5452" w:rsidTr="005E7892">
        <w:trPr>
          <w:cantSplit/>
          <w:trHeight w:hRule="exact" w:val="1577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Подъезд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скважи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426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на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аб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ля</w:t>
            </w:r>
            <w:r w:rsidRPr="00EB5452">
              <w:rPr>
                <w:color w:val="000000"/>
                <w:lang w:val="en-US"/>
              </w:rPr>
              <w:t xml:space="preserve"> </w:t>
            </w:r>
            <w:r w:rsidRPr="00EB5452">
              <w:rPr>
                <w:color w:val="000000"/>
              </w:rPr>
              <w:t>ВВГ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 xml:space="preserve"> - 1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429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45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на</w:t>
            </w:r>
            <w:r w:rsidRPr="00EB5452">
              <w:rPr>
                <w:color w:val="000000"/>
                <w:spacing w:val="5"/>
              </w:rPr>
              <w:t xml:space="preserve">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апор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7"/>
              </w:rPr>
              <w:t xml:space="preserve"> </w:t>
            </w:r>
            <w:r w:rsidRPr="00EB5452">
              <w:rPr>
                <w:color w:val="000000"/>
              </w:rPr>
              <w:t>арм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5"/>
              </w:rPr>
              <w:t>у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</w:rPr>
              <w:t>ы</w:t>
            </w:r>
            <w:r w:rsidRPr="00EB5452">
              <w:rPr>
                <w:color w:val="000000"/>
                <w:spacing w:val="5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б</w:t>
            </w:r>
            <w:r w:rsidRPr="00EB5452">
              <w:rPr>
                <w:color w:val="000000"/>
              </w:rPr>
              <w:t>вяз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6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5"/>
              </w:rPr>
              <w:t xml:space="preserve"> </w:t>
            </w:r>
            <w:r w:rsidRPr="00EB5452">
              <w:rPr>
                <w:color w:val="000000"/>
              </w:rPr>
              <w:t>бл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к-</w:t>
            </w:r>
            <w:r w:rsidRPr="00EB5452">
              <w:rPr>
                <w:color w:val="000000"/>
                <w:spacing w:val="-2"/>
              </w:rPr>
              <w:t>б</w:t>
            </w:r>
            <w:r w:rsidRPr="00EB5452">
              <w:rPr>
                <w:color w:val="000000"/>
              </w:rPr>
              <w:t>окс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7"/>
              </w:rPr>
              <w:t xml:space="preserve"> </w:t>
            </w:r>
            <w:r w:rsidRPr="00EB5452">
              <w:rPr>
                <w:color w:val="000000"/>
              </w:rPr>
              <w:t>скв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жин – 56 шт.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434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52"/>
              <w:rPr>
                <w:color w:val="000000"/>
              </w:rPr>
            </w:pPr>
            <w:r w:rsidRPr="00EB5452">
              <w:rPr>
                <w:color w:val="000000"/>
              </w:rPr>
              <w:t>Устро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ство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од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  <w:spacing w:val="-3"/>
              </w:rPr>
              <w:t>е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дн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  <w:spacing w:val="4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86"/>
              </w:rPr>
              <w:t xml:space="preserve"> 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86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ожарным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ид</w:t>
            </w:r>
            <w:r w:rsidRPr="00EB5452">
              <w:rPr>
                <w:color w:val="000000"/>
              </w:rPr>
              <w:t>рантам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</w:rPr>
              <w:t>8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а.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304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39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на</w:t>
            </w:r>
            <w:r w:rsidRPr="00EB5452">
              <w:rPr>
                <w:color w:val="000000"/>
                <w:spacing w:val="149"/>
              </w:rPr>
              <w:t xml:space="preserve"> </w:t>
            </w: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ил</w:t>
            </w:r>
            <w:r w:rsidRPr="00EB5452">
              <w:rPr>
                <w:color w:val="000000"/>
              </w:rPr>
              <w:t>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ю</w:t>
            </w:r>
            <w:r w:rsidRPr="00EB5452">
              <w:rPr>
                <w:color w:val="000000"/>
                <w:spacing w:val="3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50"/>
              </w:rPr>
              <w:t xml:space="preserve"> 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териала</w:t>
            </w:r>
            <w:r w:rsidRPr="00EB5452">
              <w:rPr>
                <w:color w:val="000000"/>
                <w:spacing w:val="148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варц</w:t>
            </w:r>
            <w:r w:rsidRPr="00EB5452">
              <w:rPr>
                <w:color w:val="000000"/>
                <w:spacing w:val="1"/>
              </w:rPr>
              <w:t>е</w:t>
            </w:r>
            <w:r w:rsidRPr="00EB5452">
              <w:rPr>
                <w:color w:val="000000"/>
                <w:spacing w:val="2"/>
              </w:rPr>
              <w:t>в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5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ок</w:t>
            </w:r>
            <w:r w:rsidRPr="00EB5452">
              <w:rPr>
                <w:color w:val="000000"/>
                <w:spacing w:val="150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еоли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123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ЦТП № 5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123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ЦТП № 33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126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ЦТП № 76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310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85"/>
              <w:rPr>
                <w:color w:val="000000"/>
              </w:rPr>
            </w:pPr>
            <w:r w:rsidRPr="00EB5452">
              <w:rPr>
                <w:color w:val="000000"/>
              </w:rPr>
              <w:t>Проведение капитального ремонта внутриквартальных сетей горячего водоснабжения ориентировочно10 км в двухтрубном исчислении.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560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85"/>
              <w:jc w:val="both"/>
              <w:rPr>
                <w:color w:val="000000"/>
              </w:rPr>
            </w:pPr>
            <w:r w:rsidRPr="00EB5452">
              <w:rPr>
                <w:color w:val="000000"/>
              </w:rPr>
              <w:t>ПИР</w:t>
            </w:r>
            <w:r w:rsidRPr="00EB5452">
              <w:rPr>
                <w:color w:val="000000"/>
                <w:spacing w:val="69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71"/>
              </w:rPr>
              <w:t xml:space="preserve"> </w:t>
            </w:r>
            <w:r w:rsidRPr="00EB5452">
              <w:rPr>
                <w:color w:val="000000"/>
              </w:rPr>
              <w:t>мо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таж</w:t>
            </w:r>
            <w:r w:rsidRPr="00EB5452">
              <w:rPr>
                <w:color w:val="000000"/>
                <w:spacing w:val="68"/>
              </w:rPr>
              <w:t xml:space="preserve"> </w:t>
            </w:r>
            <w:r w:rsidRPr="00EB5452">
              <w:rPr>
                <w:color w:val="000000"/>
              </w:rPr>
              <w:t>систе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ы</w:t>
            </w:r>
            <w:r w:rsidRPr="00EB5452">
              <w:rPr>
                <w:color w:val="000000"/>
                <w:spacing w:val="69"/>
              </w:rPr>
              <w:t xml:space="preserve"> </w:t>
            </w:r>
            <w:r w:rsidRPr="00EB5452">
              <w:rPr>
                <w:color w:val="000000"/>
              </w:rPr>
              <w:t>оборот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69"/>
              </w:rPr>
              <w:t xml:space="preserve"> </w:t>
            </w:r>
            <w:r w:rsidRPr="00EB5452">
              <w:rPr>
                <w:color w:val="000000"/>
              </w:rPr>
              <w:t>водос</w:t>
            </w:r>
            <w:r w:rsidRPr="00EB5452">
              <w:rPr>
                <w:color w:val="000000"/>
                <w:spacing w:val="-1"/>
              </w:rPr>
              <w:t>на</w:t>
            </w:r>
            <w:r w:rsidRPr="00EB5452">
              <w:rPr>
                <w:color w:val="000000"/>
              </w:rPr>
              <w:t>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70"/>
              </w:rPr>
              <w:t xml:space="preserve">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ОС №1 </w:t>
            </w:r>
            <w:r w:rsidRPr="00EB5452">
              <w:rPr>
                <w:color w:val="000000"/>
                <w:spacing w:val="-1"/>
              </w:rPr>
              <w:t>(м</w:t>
            </w:r>
            <w:r w:rsidRPr="00EB5452">
              <w:rPr>
                <w:color w:val="000000"/>
              </w:rPr>
              <w:t>он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аж</w:t>
            </w:r>
            <w:r w:rsidRPr="00EB5452">
              <w:rPr>
                <w:color w:val="000000"/>
                <w:spacing w:val="14"/>
              </w:rPr>
              <w:t xml:space="preserve"> </w:t>
            </w:r>
            <w:r w:rsidRPr="00EB5452">
              <w:rPr>
                <w:color w:val="000000"/>
              </w:rPr>
              <w:t>баков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отс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ков,</w:t>
            </w:r>
            <w:r w:rsidRPr="00EB5452">
              <w:rPr>
                <w:color w:val="000000"/>
                <w:spacing w:val="14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осо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13"/>
              </w:rPr>
              <w:t xml:space="preserve">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б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3"/>
              </w:rPr>
              <w:t xml:space="preserve"> 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ля сбро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65"/>
              </w:rPr>
              <w:t xml:space="preserve"> </w:t>
            </w:r>
            <w:r w:rsidRPr="00EB5452">
              <w:rPr>
                <w:color w:val="000000"/>
              </w:rPr>
              <w:t>воды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67"/>
              </w:rPr>
              <w:t xml:space="preserve"> </w:t>
            </w:r>
            <w:r w:rsidRPr="00EB5452">
              <w:rPr>
                <w:color w:val="000000"/>
              </w:rPr>
              <w:t>баки</w:t>
            </w:r>
            <w:r w:rsidRPr="00EB5452">
              <w:rPr>
                <w:color w:val="000000"/>
                <w:spacing w:val="66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66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</w:rPr>
              <w:t>етлё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66"/>
              </w:rPr>
              <w:t xml:space="preserve"> </w:t>
            </w:r>
            <w:r w:rsidRPr="00EB5452">
              <w:rPr>
                <w:color w:val="000000"/>
              </w:rPr>
              <w:t>воды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  <w:spacing w:val="1"/>
              </w:rPr>
              <w:t>фи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ьт</w:t>
            </w:r>
            <w:r w:rsidRPr="00EB5452">
              <w:rPr>
                <w:color w:val="000000"/>
              </w:rPr>
              <w:t>ры, мон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аж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 канал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ации)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125"/>
        </w:trPr>
        <w:tc>
          <w:tcPr>
            <w:tcW w:w="7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87"/>
              <w:jc w:val="both"/>
              <w:rPr>
                <w:color w:val="000000"/>
              </w:rPr>
            </w:pPr>
            <w:r w:rsidRPr="00EB5452">
              <w:rPr>
                <w:color w:val="000000"/>
              </w:rPr>
              <w:t>ПИР</w:t>
            </w:r>
            <w:r w:rsidRPr="00EB5452">
              <w:rPr>
                <w:color w:val="000000"/>
                <w:spacing w:val="92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93"/>
              </w:rPr>
              <w:t xml:space="preserve"> </w:t>
            </w:r>
            <w:r w:rsidRPr="00EB5452">
              <w:rPr>
                <w:color w:val="000000"/>
              </w:rPr>
              <w:t>мо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таж</w:t>
            </w:r>
            <w:r w:rsidRPr="00EB5452">
              <w:rPr>
                <w:color w:val="000000"/>
                <w:spacing w:val="91"/>
              </w:rPr>
              <w:t xml:space="preserve"> </w:t>
            </w:r>
            <w:r w:rsidRPr="00EB5452">
              <w:rPr>
                <w:color w:val="000000"/>
              </w:rPr>
              <w:t>сист</w:t>
            </w:r>
            <w:r w:rsidRPr="00EB5452">
              <w:rPr>
                <w:color w:val="000000"/>
                <w:spacing w:val="2"/>
              </w:rPr>
              <w:t>е</w:t>
            </w:r>
            <w:r w:rsidRPr="00EB5452">
              <w:rPr>
                <w:color w:val="000000"/>
              </w:rPr>
              <w:t>мы</w:t>
            </w:r>
            <w:r w:rsidRPr="00EB5452">
              <w:rPr>
                <w:color w:val="000000"/>
                <w:spacing w:val="87"/>
              </w:rPr>
              <w:t xml:space="preserve"> </w:t>
            </w:r>
            <w:r w:rsidRPr="00EB5452">
              <w:rPr>
                <w:color w:val="000000"/>
              </w:rPr>
              <w:t>оборо</w:t>
            </w:r>
            <w:r w:rsidRPr="00EB5452">
              <w:rPr>
                <w:color w:val="000000"/>
                <w:spacing w:val="1"/>
              </w:rPr>
              <w:t>тн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91"/>
              </w:rPr>
              <w:t xml:space="preserve"> </w:t>
            </w:r>
            <w:r w:rsidRPr="00EB5452">
              <w:rPr>
                <w:color w:val="000000"/>
              </w:rPr>
              <w:t>водо</w:t>
            </w:r>
            <w:r w:rsidRPr="00EB5452">
              <w:rPr>
                <w:color w:val="000000"/>
                <w:spacing w:val="1"/>
              </w:rPr>
              <w:t>сн</w:t>
            </w:r>
            <w:r w:rsidRPr="00EB5452">
              <w:rPr>
                <w:color w:val="000000"/>
              </w:rPr>
              <w:t>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9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я скв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жин</w:t>
            </w:r>
            <w:r w:rsidRPr="00EB5452">
              <w:rPr>
                <w:color w:val="000000"/>
                <w:spacing w:val="129"/>
              </w:rPr>
              <w:t xml:space="preserve"> </w:t>
            </w:r>
            <w:r w:rsidRPr="00EB5452">
              <w:rPr>
                <w:color w:val="000000"/>
              </w:rPr>
              <w:t>(баки-отстойн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ки,</w:t>
            </w:r>
            <w:r w:rsidRPr="00EB5452">
              <w:rPr>
                <w:color w:val="000000"/>
                <w:spacing w:val="127"/>
              </w:rPr>
              <w:t xml:space="preserve">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бопроводы</w:t>
            </w:r>
            <w:r w:rsidRPr="00EB5452">
              <w:rPr>
                <w:color w:val="000000"/>
                <w:spacing w:val="129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27"/>
              </w:rPr>
              <w:t xml:space="preserve"> </w:t>
            </w:r>
            <w:r w:rsidRPr="00EB5452">
              <w:rPr>
                <w:color w:val="000000"/>
              </w:rPr>
              <w:t>воды, ка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-202</w:t>
            </w:r>
            <w:r>
              <w:rPr>
                <w:color w:val="000000"/>
              </w:rPr>
              <w:t>7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before="4"/>
        <w:ind w:right="89" w:firstLine="566"/>
        <w:jc w:val="both"/>
        <w:rPr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spacing w:before="4"/>
        <w:ind w:right="8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ела.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про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кта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нст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ВОС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 про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фина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сиров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этапа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и.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м,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8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10</w:t>
      </w:r>
      <w:r w:rsidRPr="00EB5452">
        <w:rPr>
          <w:color w:val="000000"/>
          <w:sz w:val="28"/>
          <w:szCs w:val="28"/>
        </w:rPr>
        <w:t>0%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оса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пол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морал</w:t>
      </w:r>
      <w:r w:rsidRPr="00EB5452">
        <w:rPr>
          <w:color w:val="000000"/>
          <w:spacing w:val="-3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ный износ.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всех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еро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рои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ородск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Лянтор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является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йное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ение</w:t>
      </w:r>
      <w:r w:rsidRPr="002D2F9C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питье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дой,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твеча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рма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вов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ава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ийн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сти,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шение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энер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ти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фф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оль и авто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ати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ие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са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под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ки.</w:t>
      </w:r>
      <w:r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Выпол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олит</w:t>
      </w:r>
      <w:r w:rsidRPr="00EB5452">
        <w:rPr>
          <w:color w:val="000000"/>
          <w:spacing w:val="1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овать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сто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аботу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чать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каче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пи</w:t>
      </w:r>
      <w:r w:rsidRPr="00EB5452">
        <w:rPr>
          <w:color w:val="000000"/>
          <w:sz w:val="28"/>
          <w:szCs w:val="28"/>
        </w:rPr>
        <w:t>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 во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1"/>
          <w:sz w:val="28"/>
          <w:szCs w:val="28"/>
        </w:rPr>
        <w:t>ел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ш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2564"/>
          <w:tab w:val="left" w:pos="3228"/>
          <w:tab w:val="left" w:pos="4778"/>
          <w:tab w:val="left" w:pos="6148"/>
          <w:tab w:val="left" w:pos="6671"/>
          <w:tab w:val="left" w:pos="8840"/>
        </w:tabs>
        <w:spacing w:line="275" w:lineRule="auto"/>
        <w:ind w:right="-1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по</w:t>
      </w:r>
      <w:r w:rsidRPr="00EB5452">
        <w:rPr>
          <w:color w:val="000000"/>
          <w:sz w:val="28"/>
          <w:szCs w:val="28"/>
        </w:rPr>
        <w:tab/>
        <w:t>тек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щему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ту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Лянтор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аз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 так как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атыв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оррек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ются еже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2036"/>
          <w:tab w:val="left" w:pos="3976"/>
          <w:tab w:val="left" w:pos="5833"/>
          <w:tab w:val="left" w:pos="6589"/>
          <w:tab w:val="left" w:pos="7317"/>
          <w:tab w:val="left" w:pos="7753"/>
          <w:tab w:val="left" w:pos="9766"/>
        </w:tabs>
        <w:spacing w:line="275" w:lineRule="auto"/>
        <w:ind w:right="-1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Вели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обхо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 xml:space="preserve">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ю      </w:t>
      </w:r>
      <w:r w:rsidRPr="00EB5452">
        <w:rPr>
          <w:color w:val="000000"/>
          <w:spacing w:val="-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тов      </w:t>
      </w:r>
      <w:r w:rsidRPr="00EB5452">
        <w:rPr>
          <w:color w:val="000000"/>
          <w:spacing w:val="-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ab/>
        <w:t>си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емы      </w:t>
      </w:r>
      <w:r w:rsidRPr="00EB5452">
        <w:rPr>
          <w:color w:val="000000"/>
          <w:spacing w:val="-8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лена в</w:t>
      </w:r>
      <w:r w:rsidRPr="00EB5452">
        <w:rPr>
          <w:color w:val="000000"/>
          <w:spacing w:val="-1"/>
          <w:sz w:val="28"/>
          <w:szCs w:val="28"/>
        </w:rPr>
        <w:t xml:space="preserve"> 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зд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 6.</w:t>
      </w:r>
    </w:p>
    <w:p w:rsidR="005E7892" w:rsidRDefault="005E7892" w:rsidP="005E7892">
      <w:pPr>
        <w:ind w:right="-20"/>
        <w:rPr>
          <w:color w:val="000000"/>
        </w:rPr>
      </w:pPr>
    </w:p>
    <w:p w:rsidR="005E7892" w:rsidRPr="00EB5452" w:rsidRDefault="005E7892" w:rsidP="005E7892">
      <w:pPr>
        <w:spacing w:after="7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left="60" w:right="-7" w:firstLine="94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5.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Э</w:t>
      </w:r>
      <w:r w:rsidRPr="00EB5452">
        <w:rPr>
          <w:b/>
          <w:bCs/>
          <w:color w:val="000000"/>
          <w:sz w:val="28"/>
          <w:szCs w:val="28"/>
        </w:rPr>
        <w:t>КО</w:t>
      </w:r>
      <w:r w:rsidRPr="00EB5452">
        <w:rPr>
          <w:b/>
          <w:bCs/>
          <w:color w:val="000000"/>
          <w:spacing w:val="-2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ИЧЕ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КИЕ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pacing w:val="-4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ПЕКТЫ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МЕ</w:t>
      </w:r>
      <w:r w:rsidRPr="00EB5452">
        <w:rPr>
          <w:b/>
          <w:bCs/>
          <w:color w:val="000000"/>
          <w:spacing w:val="-2"/>
          <w:sz w:val="28"/>
          <w:szCs w:val="28"/>
        </w:rPr>
        <w:t>РО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ТИЙ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ОИТЕЛ</w:t>
      </w:r>
      <w:r w:rsidRPr="00EB5452">
        <w:rPr>
          <w:b/>
          <w:bCs/>
          <w:color w:val="000000"/>
          <w:spacing w:val="-1"/>
          <w:sz w:val="28"/>
          <w:szCs w:val="28"/>
        </w:rPr>
        <w:t>ЬС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3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У,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ЕКОНСТ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b/>
          <w:bCs/>
          <w:color w:val="000000"/>
          <w:spacing w:val="-2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ЦИИ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ИЗАЦИИ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3"/>
          <w:sz w:val="28"/>
          <w:szCs w:val="28"/>
        </w:rPr>
        <w:t>Б</w:t>
      </w:r>
      <w:r w:rsidRPr="00EB5452">
        <w:rPr>
          <w:b/>
          <w:bCs/>
          <w:color w:val="000000"/>
          <w:sz w:val="28"/>
          <w:szCs w:val="28"/>
        </w:rPr>
        <w:t>ЪЕ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ТОВ</w:t>
      </w:r>
    </w:p>
    <w:p w:rsidR="005E7892" w:rsidRPr="00EB5452" w:rsidRDefault="005E7892" w:rsidP="005E7892">
      <w:pPr>
        <w:ind w:left="1224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АБ</w:t>
      </w:r>
      <w:r w:rsidRPr="00EB5452">
        <w:rPr>
          <w:b/>
          <w:bCs/>
          <w:color w:val="000000"/>
          <w:sz w:val="28"/>
          <w:szCs w:val="28"/>
        </w:rPr>
        <w:t>ЖЕ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2" w:line="240" w:lineRule="exact"/>
        <w:rPr>
          <w:color w:val="000000"/>
        </w:rPr>
      </w:pPr>
    </w:p>
    <w:p w:rsidR="005E7892" w:rsidRDefault="005E7892" w:rsidP="005E7892">
      <w:pPr>
        <w:jc w:val="center"/>
      </w:pPr>
    </w:p>
    <w:p w:rsidR="005E7892" w:rsidRPr="00A559CA" w:rsidRDefault="005E7892" w:rsidP="005E7892">
      <w:pPr>
        <w:tabs>
          <w:tab w:val="left" w:pos="1441"/>
          <w:tab w:val="left" w:pos="3837"/>
          <w:tab w:val="left" w:pos="6423"/>
          <w:tab w:val="left" w:pos="8292"/>
          <w:tab w:val="left" w:pos="8838"/>
        </w:tabs>
        <w:ind w:right="-16" w:firstLine="566"/>
        <w:jc w:val="both"/>
        <w:rPr>
          <w:color w:val="000000"/>
          <w:spacing w:val="-2"/>
          <w:sz w:val="28"/>
          <w:szCs w:val="28"/>
        </w:rPr>
      </w:pPr>
      <w:r w:rsidRPr="00A559CA">
        <w:rPr>
          <w:color w:val="000000"/>
          <w:spacing w:val="-2"/>
          <w:sz w:val="28"/>
          <w:szCs w:val="28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</w:t>
      </w:r>
      <w:r>
        <w:rPr>
          <w:color w:val="000000"/>
          <w:spacing w:val="-2"/>
          <w:sz w:val="28"/>
          <w:szCs w:val="28"/>
        </w:rPr>
        <w:t xml:space="preserve"> городского поселения Лянтор</w:t>
      </w:r>
      <w:r w:rsidRPr="00A559CA">
        <w:rPr>
          <w:color w:val="000000"/>
          <w:spacing w:val="-2"/>
          <w:sz w:val="28"/>
          <w:szCs w:val="28"/>
        </w:rPr>
        <w:t>. Эффект от внедрения данных мероприятий – улучшения здоровья и качества жизни граждан.</w:t>
      </w:r>
    </w:p>
    <w:p w:rsidR="005E7892" w:rsidRPr="00EB5452" w:rsidRDefault="005E7892" w:rsidP="005E7892">
      <w:pPr>
        <w:spacing w:after="80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441"/>
          <w:tab w:val="left" w:pos="3837"/>
          <w:tab w:val="left" w:pos="6423"/>
          <w:tab w:val="left" w:pos="8292"/>
          <w:tab w:val="left" w:pos="8838"/>
        </w:tabs>
        <w:ind w:right="-1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Для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бла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озд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йст</w:t>
      </w:r>
      <w:r w:rsidRPr="00EB5452">
        <w:rPr>
          <w:color w:val="000000"/>
          <w:spacing w:val="-2"/>
          <w:sz w:val="28"/>
          <w:szCs w:val="28"/>
        </w:rPr>
        <w:t>ви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роцес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 водо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филь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ков,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ехно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ссе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вки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брасыва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дают</w:t>
      </w:r>
      <w:r w:rsidRPr="00EB5452">
        <w:rPr>
          <w:color w:val="000000"/>
          <w:spacing w:val="1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тку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аге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ты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орах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ЛГ МУП </w:t>
      </w:r>
      <w:r w:rsidRPr="00EB5452">
        <w:rPr>
          <w:color w:val="000000"/>
          <w:spacing w:val="45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УТВиВ»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спол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емые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 водо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ют</w:t>
      </w:r>
      <w:r w:rsidRPr="00EB5452">
        <w:rPr>
          <w:color w:val="000000"/>
          <w:sz w:val="28"/>
          <w:szCs w:val="28"/>
        </w:rPr>
        <w:t>ся,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стью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дное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вие на окр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сре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зд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ровье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ека.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ind w:left="789" w:right="367" w:firstLine="105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6.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ОЦЕ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КА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ОБЪЕМОВ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ПИТ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Л</w:t>
      </w:r>
      <w:r w:rsidRPr="00EB5452">
        <w:rPr>
          <w:b/>
          <w:bCs/>
          <w:color w:val="000000"/>
          <w:spacing w:val="-1"/>
          <w:sz w:val="28"/>
          <w:szCs w:val="28"/>
        </w:rPr>
        <w:t>Ь</w:t>
      </w:r>
      <w:r w:rsidRPr="00EB5452">
        <w:rPr>
          <w:b/>
          <w:bCs/>
          <w:color w:val="000000"/>
          <w:sz w:val="28"/>
          <w:szCs w:val="28"/>
        </w:rPr>
        <w:t>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b/>
          <w:bCs/>
          <w:color w:val="000000"/>
          <w:spacing w:val="-3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ОЖЕ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ИЙ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ОИТЕЛ</w:t>
      </w:r>
      <w:r w:rsidRPr="00EB5452">
        <w:rPr>
          <w:b/>
          <w:bCs/>
          <w:color w:val="000000"/>
          <w:spacing w:val="-1"/>
          <w:sz w:val="28"/>
          <w:szCs w:val="28"/>
        </w:rPr>
        <w:t>ЬС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3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О,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ЕКОН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ЦИЮ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ИЗ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Ц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Ю</w:t>
      </w:r>
    </w:p>
    <w:p w:rsidR="005E7892" w:rsidRPr="00EB5452" w:rsidRDefault="005E7892" w:rsidP="005E7892">
      <w:pPr>
        <w:ind w:left="391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ОБЪЕ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ТОВ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</w:t>
      </w:r>
      <w:r w:rsidRPr="00EB5452">
        <w:rPr>
          <w:b/>
          <w:bCs/>
          <w:color w:val="000000"/>
          <w:spacing w:val="-2"/>
          <w:sz w:val="28"/>
          <w:szCs w:val="28"/>
        </w:rPr>
        <w:t>ЕН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</w:t>
      </w:r>
      <w:r w:rsidRPr="00EB5452">
        <w:rPr>
          <w:b/>
          <w:bCs/>
          <w:color w:val="000000"/>
          <w:spacing w:val="-2"/>
          <w:sz w:val="28"/>
          <w:szCs w:val="28"/>
        </w:rPr>
        <w:t>Ы</w:t>
      </w:r>
      <w:r w:rsidRPr="00EB5452">
        <w:rPr>
          <w:b/>
          <w:bCs/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БЖЕНИ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750"/>
          <w:tab w:val="left" w:pos="2036"/>
          <w:tab w:val="left" w:pos="3976"/>
          <w:tab w:val="left" w:pos="4566"/>
          <w:tab w:val="left" w:pos="5833"/>
          <w:tab w:val="left" w:pos="7317"/>
          <w:tab w:val="left" w:pos="7753"/>
          <w:tab w:val="left" w:pos="8837"/>
          <w:tab w:val="left" w:pos="9766"/>
        </w:tabs>
        <w:ind w:right="87" w:firstLine="566"/>
        <w:jc w:val="both"/>
        <w:rPr>
          <w:color w:val="000000"/>
          <w:sz w:val="28"/>
          <w:szCs w:val="28"/>
        </w:rPr>
      </w:pPr>
    </w:p>
    <w:p w:rsidR="005E7892" w:rsidRPr="00EB5452" w:rsidRDefault="005E7892" w:rsidP="005E7892">
      <w:pPr>
        <w:tabs>
          <w:tab w:val="left" w:pos="750"/>
          <w:tab w:val="left" w:pos="2036"/>
          <w:tab w:val="left" w:pos="3976"/>
          <w:tab w:val="left" w:pos="4566"/>
          <w:tab w:val="left" w:pos="5833"/>
          <w:tab w:val="left" w:pos="7317"/>
          <w:tab w:val="left" w:pos="7753"/>
          <w:tab w:val="left" w:pos="8837"/>
          <w:tab w:val="left" w:pos="9766"/>
        </w:tabs>
        <w:ind w:right="8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Вели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обхо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 xml:space="preserve">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3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нной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1"/>
          <w:sz w:val="28"/>
          <w:szCs w:val="28"/>
        </w:rPr>
        <w:t>на оснований укрупненных сметных нормативов для объектов непроизводственного назначения и инженерной инфраструктуры, утвержденных</w:t>
      </w:r>
      <w:r w:rsidRPr="00EB5452">
        <w:rPr>
          <w:color w:val="000000"/>
          <w:sz w:val="28"/>
          <w:szCs w:val="28"/>
        </w:rPr>
        <w:t xml:space="preserve"> фе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орг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власти,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яющим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 вы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енной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3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рав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ому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ег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сфере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а.</w:t>
      </w:r>
    </w:p>
    <w:p w:rsidR="005E7892" w:rsidRPr="00EB5452" w:rsidRDefault="005E7892" w:rsidP="005E7892">
      <w:pPr>
        <w:tabs>
          <w:tab w:val="left" w:pos="2036"/>
          <w:tab w:val="left" w:pos="3976"/>
          <w:tab w:val="left" w:pos="5833"/>
          <w:tab w:val="left" w:pos="6588"/>
          <w:tab w:val="left" w:pos="7317"/>
          <w:tab w:val="left" w:pos="7753"/>
          <w:tab w:val="left" w:pos="9766"/>
        </w:tabs>
        <w:ind w:right="8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Вели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обхо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 xml:space="preserve">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ю      </w:t>
      </w:r>
      <w:r w:rsidRPr="00EB5452">
        <w:rPr>
          <w:color w:val="000000"/>
          <w:spacing w:val="-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тов      </w:t>
      </w:r>
      <w:r w:rsidRPr="00EB5452">
        <w:rPr>
          <w:color w:val="000000"/>
          <w:spacing w:val="-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z w:val="28"/>
          <w:szCs w:val="28"/>
        </w:rPr>
        <w:tab/>
        <w:t>си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емы      </w:t>
      </w:r>
      <w:r w:rsidRPr="00EB5452">
        <w:rPr>
          <w:color w:val="000000"/>
          <w:spacing w:val="-8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лена в 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бли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left="566" w:right="87" w:firstLine="707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23.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Вели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ап</w:t>
      </w:r>
      <w:r w:rsidRPr="00EB5452">
        <w:rPr>
          <w:color w:val="000000"/>
          <w:sz w:val="28"/>
          <w:szCs w:val="28"/>
        </w:rPr>
        <w:t>ита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влож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9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</w:p>
    <w:tbl>
      <w:tblPr>
        <w:tblW w:w="9445" w:type="dxa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96"/>
        <w:gridCol w:w="1749"/>
      </w:tblGrid>
      <w:tr w:rsidR="005E7892" w:rsidRPr="00EB5452" w:rsidTr="005E7892">
        <w:trPr>
          <w:cantSplit/>
          <w:trHeight w:hRule="exact" w:val="1115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3204" w:right="-20"/>
              <w:rPr>
                <w:color w:val="000000"/>
              </w:rPr>
            </w:pPr>
            <w:r w:rsidRPr="00EB5452">
              <w:rPr>
                <w:color w:val="000000"/>
              </w:rPr>
              <w:t>Меропр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349" w:right="29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Объем влож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й</w:t>
            </w:r>
            <w:r w:rsidRPr="00EB5452">
              <w:rPr>
                <w:color w:val="000000"/>
              </w:rPr>
              <w:t xml:space="preserve">, тыс. 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б.</w:t>
            </w:r>
          </w:p>
        </w:tc>
      </w:tr>
      <w:tr w:rsidR="005E7892" w:rsidRPr="00EB5452" w:rsidTr="005E7892">
        <w:trPr>
          <w:cantSplit/>
          <w:trHeight w:hRule="exact" w:val="1176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46"/>
              <w:rPr>
                <w:color w:val="000000"/>
              </w:rPr>
            </w:pPr>
            <w:r w:rsidRPr="00EB5452">
              <w:rPr>
                <w:color w:val="000000"/>
              </w:rPr>
              <w:t xml:space="preserve">Объект капитального строительства: «Водозаборные очистные сооружения №1. Водоочистная станция 16000 м3/сут. Реконструкция станции обезжелезивания №1 в г.Лянтор» </w:t>
            </w:r>
          </w:p>
          <w:p w:rsidR="005E7892" w:rsidRPr="00EB5452" w:rsidRDefault="005E7892" w:rsidP="005E7892">
            <w:pPr>
              <w:spacing w:before="14" w:line="275" w:lineRule="auto"/>
              <w:ind w:left="108" w:right="46"/>
              <w:rPr>
                <w:color w:val="000000"/>
              </w:rPr>
            </w:pP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28</w:t>
            </w:r>
            <w:r>
              <w:rPr>
                <w:color w:val="000000"/>
              </w:rPr>
              <w:t>5</w:t>
            </w:r>
            <w:r w:rsidRPr="00EB5452">
              <w:rPr>
                <w:color w:val="000000"/>
              </w:rPr>
              <w:t> 000,00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91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Обв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ловка торфом блок-бо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сы скв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жин – 18 ш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4 500,00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руб.</w:t>
            </w:r>
          </w:p>
        </w:tc>
      </w:tr>
      <w:tr w:rsidR="005E7892" w:rsidRPr="00EB5452" w:rsidTr="005E7892">
        <w:trPr>
          <w:cantSplit/>
          <w:trHeight w:hRule="exact" w:val="290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Подъезд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скважи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40 000,00</w:t>
            </w:r>
          </w:p>
          <w:p w:rsidR="005E7892" w:rsidRPr="00EB5452" w:rsidRDefault="005E7892" w:rsidP="005E7892">
            <w:pPr>
              <w:spacing w:before="14"/>
              <w:ind w:left="201"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руб.</w:t>
            </w:r>
          </w:p>
        </w:tc>
      </w:tr>
      <w:tr w:rsidR="005E7892" w:rsidRPr="00EB5452" w:rsidTr="005E7892">
        <w:trPr>
          <w:cantSplit/>
          <w:trHeight w:hRule="exact" w:val="290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на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аб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ля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ВВГ - 1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right="14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  3 000,00</w:t>
            </w:r>
          </w:p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руб.</w:t>
            </w:r>
          </w:p>
        </w:tc>
      </w:tr>
      <w:tr w:rsidR="005E7892" w:rsidRPr="00EB5452" w:rsidTr="005E7892">
        <w:trPr>
          <w:cantSplit/>
          <w:trHeight w:hRule="exact" w:val="418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45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на</w:t>
            </w:r>
            <w:r w:rsidRPr="00EB5452">
              <w:rPr>
                <w:color w:val="000000"/>
                <w:spacing w:val="5"/>
              </w:rPr>
              <w:t xml:space="preserve">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апор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7"/>
              </w:rPr>
              <w:t xml:space="preserve"> </w:t>
            </w:r>
            <w:r w:rsidRPr="00EB5452">
              <w:rPr>
                <w:color w:val="000000"/>
              </w:rPr>
              <w:t>арм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5"/>
              </w:rPr>
              <w:t>у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</w:rPr>
              <w:t>ы</w:t>
            </w:r>
            <w:r w:rsidRPr="00EB5452">
              <w:rPr>
                <w:color w:val="000000"/>
                <w:spacing w:val="5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б</w:t>
            </w:r>
            <w:r w:rsidRPr="00EB5452">
              <w:rPr>
                <w:color w:val="000000"/>
              </w:rPr>
              <w:t>вяз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6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5"/>
              </w:rPr>
              <w:t xml:space="preserve"> </w:t>
            </w:r>
            <w:r w:rsidRPr="00EB5452">
              <w:rPr>
                <w:color w:val="000000"/>
              </w:rPr>
              <w:t>бл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к-</w:t>
            </w:r>
            <w:r w:rsidRPr="00EB5452">
              <w:rPr>
                <w:color w:val="000000"/>
                <w:spacing w:val="-2"/>
              </w:rPr>
              <w:t>б</w:t>
            </w:r>
            <w:r w:rsidRPr="00EB5452">
              <w:rPr>
                <w:color w:val="000000"/>
              </w:rPr>
              <w:t>окс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7"/>
              </w:rPr>
              <w:t xml:space="preserve"> </w:t>
            </w:r>
            <w:r w:rsidRPr="00EB5452">
              <w:rPr>
                <w:color w:val="000000"/>
              </w:rPr>
              <w:t>скв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жин – 56 шт.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5 500,00</w:t>
            </w:r>
          </w:p>
          <w:p w:rsidR="005E7892" w:rsidRPr="00EB5452" w:rsidRDefault="005E7892" w:rsidP="005E7892">
            <w:pPr>
              <w:spacing w:before="14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б.</w:t>
            </w:r>
          </w:p>
        </w:tc>
      </w:tr>
      <w:tr w:rsidR="005E7892" w:rsidRPr="00EB5452" w:rsidTr="005E7892">
        <w:trPr>
          <w:cantSplit/>
          <w:trHeight w:hRule="exact" w:val="767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52"/>
              <w:rPr>
                <w:color w:val="000000"/>
              </w:rPr>
            </w:pPr>
            <w:r w:rsidRPr="00EB5452">
              <w:rPr>
                <w:color w:val="000000"/>
              </w:rPr>
              <w:t>Устро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ство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од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  <w:spacing w:val="-3"/>
              </w:rPr>
              <w:t>е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дн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  <w:spacing w:val="4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86"/>
              </w:rPr>
              <w:t xml:space="preserve"> 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86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ожарным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ид</w:t>
            </w:r>
            <w:r w:rsidRPr="00EB5452">
              <w:rPr>
                <w:color w:val="000000"/>
              </w:rPr>
              <w:t>рантам</w:t>
            </w:r>
            <w:r w:rsidRPr="00EB5452">
              <w:rPr>
                <w:color w:val="000000"/>
                <w:spacing w:val="84"/>
              </w:rPr>
              <w:t xml:space="preserve"> </w:t>
            </w:r>
            <w:r w:rsidRPr="00EB5452">
              <w:rPr>
                <w:color w:val="000000"/>
              </w:rPr>
              <w:t>8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а.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15 000,00</w:t>
            </w:r>
          </w:p>
          <w:p w:rsidR="005E7892" w:rsidRPr="00EB5452" w:rsidRDefault="005E7892" w:rsidP="005E7892">
            <w:pPr>
              <w:spacing w:before="14"/>
              <w:ind w:left="285" w:right="241" w:hanging="24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96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39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на</w:t>
            </w:r>
            <w:r w:rsidRPr="00EB5452">
              <w:rPr>
                <w:color w:val="000000"/>
                <w:spacing w:val="149"/>
              </w:rPr>
              <w:t xml:space="preserve"> </w:t>
            </w: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ил</w:t>
            </w:r>
            <w:r w:rsidRPr="00EB5452">
              <w:rPr>
                <w:color w:val="000000"/>
              </w:rPr>
              <w:t>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ю</w:t>
            </w:r>
            <w:r w:rsidRPr="00EB5452">
              <w:rPr>
                <w:color w:val="000000"/>
                <w:spacing w:val="3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50"/>
              </w:rPr>
              <w:t xml:space="preserve"> 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териала</w:t>
            </w:r>
            <w:r w:rsidRPr="00EB5452">
              <w:rPr>
                <w:color w:val="000000"/>
                <w:spacing w:val="148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варц</w:t>
            </w:r>
            <w:r w:rsidRPr="00EB5452">
              <w:rPr>
                <w:color w:val="000000"/>
                <w:spacing w:val="1"/>
              </w:rPr>
              <w:t>е</w:t>
            </w:r>
            <w:r w:rsidRPr="00EB5452">
              <w:rPr>
                <w:color w:val="000000"/>
                <w:spacing w:val="2"/>
              </w:rPr>
              <w:t>в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5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ок</w:t>
            </w:r>
            <w:r w:rsidRPr="00EB5452">
              <w:rPr>
                <w:color w:val="000000"/>
                <w:spacing w:val="150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еоли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2 000,00</w:t>
            </w:r>
          </w:p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б.</w:t>
            </w:r>
          </w:p>
        </w:tc>
      </w:tr>
      <w:tr w:rsidR="005E7892" w:rsidRPr="00EB5452" w:rsidTr="005E7892">
        <w:trPr>
          <w:cantSplit/>
          <w:trHeight w:hRule="exact" w:val="488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ЦТП № 5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20 000,00</w:t>
            </w:r>
          </w:p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90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ЦТП № 33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20 000,00</w:t>
            </w:r>
          </w:p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руб.</w:t>
            </w:r>
          </w:p>
        </w:tc>
      </w:tr>
      <w:tr w:rsidR="005E7892" w:rsidRPr="00EB5452" w:rsidTr="005E7892">
        <w:trPr>
          <w:cantSplit/>
          <w:trHeight w:hRule="exact" w:val="290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ЦТП № 76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20 000,00</w:t>
            </w:r>
          </w:p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тыс. руб.</w:t>
            </w:r>
          </w:p>
        </w:tc>
      </w:tr>
      <w:tr w:rsidR="005E7892" w:rsidRPr="00EB5452" w:rsidTr="005E7892">
        <w:trPr>
          <w:cantSplit/>
          <w:trHeight w:hRule="exact" w:val="713"/>
        </w:trPr>
        <w:tc>
          <w:tcPr>
            <w:tcW w:w="76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85"/>
              <w:rPr>
                <w:color w:val="000000"/>
              </w:rPr>
            </w:pPr>
            <w:r w:rsidRPr="00EB5452">
              <w:rPr>
                <w:color w:val="000000"/>
              </w:rPr>
              <w:t>Проведение капитального ремонта внутриквартальных сетей горячего водоснабжения ориентировочно10 км в двухтрубном исчислении.</w:t>
            </w:r>
          </w:p>
        </w:tc>
        <w:tc>
          <w:tcPr>
            <w:tcW w:w="17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80 000,00</w:t>
            </w:r>
          </w:p>
          <w:p w:rsidR="005E7892" w:rsidRPr="00EB5452" w:rsidRDefault="005E7892" w:rsidP="005E7892">
            <w:pPr>
              <w:spacing w:before="14" w:line="275" w:lineRule="auto"/>
              <w:ind w:left="285" w:right="241" w:hanging="24"/>
              <w:jc w:val="center"/>
              <w:rPr>
                <w:color w:val="000000"/>
              </w:rPr>
            </w:pPr>
          </w:p>
        </w:tc>
      </w:tr>
    </w:tbl>
    <w:p w:rsidR="00B0457C" w:rsidRPr="00B0457C" w:rsidRDefault="00B0457C" w:rsidP="00B0457C">
      <w:pPr>
        <w:tabs>
          <w:tab w:val="left" w:pos="9643"/>
        </w:tabs>
        <w:ind w:right="-20"/>
        <w:rPr>
          <w:color w:val="000000"/>
          <w:sz w:val="28"/>
          <w:szCs w:val="28"/>
        </w:rPr>
      </w:pPr>
    </w:p>
    <w:tbl>
      <w:tblPr>
        <w:tblW w:w="9461" w:type="dxa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09"/>
        <w:gridCol w:w="1752"/>
      </w:tblGrid>
      <w:tr w:rsidR="005E7892" w:rsidRPr="00EB5452" w:rsidTr="005E7892">
        <w:trPr>
          <w:cantSplit/>
          <w:trHeight w:hRule="exact" w:val="1285"/>
        </w:trPr>
        <w:tc>
          <w:tcPr>
            <w:tcW w:w="7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85"/>
              <w:jc w:val="both"/>
              <w:rPr>
                <w:color w:val="000000"/>
              </w:rPr>
            </w:pPr>
            <w:r w:rsidRPr="00EB5452">
              <w:rPr>
                <w:color w:val="000000"/>
              </w:rPr>
              <w:t>ПИР</w:t>
            </w:r>
            <w:r w:rsidRPr="00EB5452">
              <w:rPr>
                <w:color w:val="000000"/>
                <w:spacing w:val="69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71"/>
              </w:rPr>
              <w:t xml:space="preserve"> </w:t>
            </w:r>
            <w:r w:rsidRPr="00EB5452">
              <w:rPr>
                <w:color w:val="000000"/>
              </w:rPr>
              <w:t>мо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таж</w:t>
            </w:r>
            <w:r w:rsidRPr="00EB5452">
              <w:rPr>
                <w:color w:val="000000"/>
                <w:spacing w:val="68"/>
              </w:rPr>
              <w:t xml:space="preserve"> </w:t>
            </w:r>
            <w:r w:rsidRPr="00EB5452">
              <w:rPr>
                <w:color w:val="000000"/>
              </w:rPr>
              <w:t>систе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ы</w:t>
            </w:r>
            <w:r w:rsidRPr="00EB5452">
              <w:rPr>
                <w:color w:val="000000"/>
                <w:spacing w:val="69"/>
              </w:rPr>
              <w:t xml:space="preserve"> </w:t>
            </w:r>
            <w:r w:rsidRPr="00EB5452">
              <w:rPr>
                <w:color w:val="000000"/>
              </w:rPr>
              <w:t>оборот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69"/>
              </w:rPr>
              <w:t xml:space="preserve"> </w:t>
            </w:r>
            <w:r w:rsidRPr="00EB5452">
              <w:rPr>
                <w:color w:val="000000"/>
              </w:rPr>
              <w:t>водос</w:t>
            </w:r>
            <w:r w:rsidRPr="00EB5452">
              <w:rPr>
                <w:color w:val="000000"/>
                <w:spacing w:val="-1"/>
              </w:rPr>
              <w:t>на</w:t>
            </w:r>
            <w:r w:rsidRPr="00EB5452">
              <w:rPr>
                <w:color w:val="000000"/>
              </w:rPr>
              <w:t>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70"/>
              </w:rPr>
              <w:t xml:space="preserve">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ОС №1 </w:t>
            </w:r>
            <w:r w:rsidRPr="00EB5452">
              <w:rPr>
                <w:color w:val="000000"/>
                <w:spacing w:val="-1"/>
              </w:rPr>
              <w:t>(м</w:t>
            </w:r>
            <w:r w:rsidRPr="00EB5452">
              <w:rPr>
                <w:color w:val="000000"/>
              </w:rPr>
              <w:t>он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аж</w:t>
            </w:r>
            <w:r w:rsidRPr="00EB5452">
              <w:rPr>
                <w:color w:val="000000"/>
                <w:spacing w:val="14"/>
              </w:rPr>
              <w:t xml:space="preserve"> </w:t>
            </w:r>
            <w:r w:rsidRPr="00EB5452">
              <w:rPr>
                <w:color w:val="000000"/>
              </w:rPr>
              <w:t>баков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отс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ков,</w:t>
            </w:r>
            <w:r w:rsidRPr="00EB5452">
              <w:rPr>
                <w:color w:val="000000"/>
                <w:spacing w:val="14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осо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13"/>
              </w:rPr>
              <w:t xml:space="preserve">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б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3"/>
              </w:rPr>
              <w:t xml:space="preserve"> 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ля сбро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65"/>
              </w:rPr>
              <w:t xml:space="preserve"> </w:t>
            </w:r>
            <w:r w:rsidRPr="00EB5452">
              <w:rPr>
                <w:color w:val="000000"/>
              </w:rPr>
              <w:t>воды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67"/>
              </w:rPr>
              <w:t xml:space="preserve"> </w:t>
            </w:r>
            <w:r w:rsidRPr="00EB5452">
              <w:rPr>
                <w:color w:val="000000"/>
              </w:rPr>
              <w:t>баки</w:t>
            </w:r>
            <w:r w:rsidRPr="00EB5452">
              <w:rPr>
                <w:color w:val="000000"/>
                <w:spacing w:val="66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66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</w:rPr>
              <w:t>етлё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66"/>
              </w:rPr>
              <w:t xml:space="preserve"> </w:t>
            </w:r>
            <w:r w:rsidRPr="00EB5452">
              <w:rPr>
                <w:color w:val="000000"/>
              </w:rPr>
              <w:t>воды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64"/>
              </w:rPr>
              <w:t xml:space="preserve"> </w:t>
            </w:r>
            <w:r w:rsidRPr="00EB5452">
              <w:rPr>
                <w:color w:val="000000"/>
                <w:spacing w:val="1"/>
              </w:rPr>
              <w:t>фи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ьт</w:t>
            </w:r>
            <w:r w:rsidRPr="00EB5452">
              <w:rPr>
                <w:color w:val="000000"/>
              </w:rPr>
              <w:t>ры, мон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аж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 канал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ации)</w:t>
            </w:r>
          </w:p>
        </w:tc>
        <w:tc>
          <w:tcPr>
            <w:tcW w:w="1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right="81"/>
              <w:jc w:val="center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right="8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100 000,00</w:t>
            </w:r>
          </w:p>
          <w:p w:rsidR="005E7892" w:rsidRPr="00EB5452" w:rsidRDefault="005E7892" w:rsidP="005E7892">
            <w:pPr>
              <w:ind w:right="8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57"/>
        </w:trPr>
        <w:tc>
          <w:tcPr>
            <w:tcW w:w="7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87"/>
              <w:jc w:val="both"/>
              <w:rPr>
                <w:color w:val="000000"/>
              </w:rPr>
            </w:pPr>
            <w:r w:rsidRPr="00EB5452">
              <w:rPr>
                <w:color w:val="000000"/>
              </w:rPr>
              <w:t>ПИР</w:t>
            </w:r>
            <w:r w:rsidRPr="00EB5452">
              <w:rPr>
                <w:color w:val="000000"/>
                <w:spacing w:val="92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93"/>
              </w:rPr>
              <w:t xml:space="preserve"> </w:t>
            </w:r>
            <w:r w:rsidRPr="00EB5452">
              <w:rPr>
                <w:color w:val="000000"/>
              </w:rPr>
              <w:t>мо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таж</w:t>
            </w:r>
            <w:r w:rsidRPr="00EB5452">
              <w:rPr>
                <w:color w:val="000000"/>
                <w:spacing w:val="91"/>
              </w:rPr>
              <w:t xml:space="preserve"> </w:t>
            </w:r>
            <w:r w:rsidRPr="00EB5452">
              <w:rPr>
                <w:color w:val="000000"/>
              </w:rPr>
              <w:t>сист</w:t>
            </w:r>
            <w:r w:rsidRPr="00EB5452">
              <w:rPr>
                <w:color w:val="000000"/>
                <w:spacing w:val="2"/>
              </w:rPr>
              <w:t>е</w:t>
            </w:r>
            <w:r w:rsidRPr="00EB5452">
              <w:rPr>
                <w:color w:val="000000"/>
              </w:rPr>
              <w:t>мы</w:t>
            </w:r>
            <w:r w:rsidRPr="00EB5452">
              <w:rPr>
                <w:color w:val="000000"/>
                <w:spacing w:val="87"/>
              </w:rPr>
              <w:t xml:space="preserve"> </w:t>
            </w:r>
            <w:r w:rsidRPr="00EB5452">
              <w:rPr>
                <w:color w:val="000000"/>
              </w:rPr>
              <w:t>оборо</w:t>
            </w:r>
            <w:r w:rsidRPr="00EB5452">
              <w:rPr>
                <w:color w:val="000000"/>
                <w:spacing w:val="1"/>
              </w:rPr>
              <w:t>тн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91"/>
              </w:rPr>
              <w:t xml:space="preserve"> </w:t>
            </w:r>
            <w:r w:rsidRPr="00EB5452">
              <w:rPr>
                <w:color w:val="000000"/>
              </w:rPr>
              <w:t>водо</w:t>
            </w:r>
            <w:r w:rsidRPr="00EB5452">
              <w:rPr>
                <w:color w:val="000000"/>
                <w:spacing w:val="1"/>
              </w:rPr>
              <w:t>сн</w:t>
            </w:r>
            <w:r w:rsidRPr="00EB5452">
              <w:rPr>
                <w:color w:val="000000"/>
              </w:rPr>
              <w:t>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9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я скв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жин</w:t>
            </w:r>
            <w:r w:rsidRPr="00EB5452">
              <w:rPr>
                <w:color w:val="000000"/>
                <w:spacing w:val="129"/>
              </w:rPr>
              <w:t xml:space="preserve"> </w:t>
            </w:r>
            <w:r w:rsidRPr="00EB5452">
              <w:rPr>
                <w:color w:val="000000"/>
              </w:rPr>
              <w:t>(баки-отстойн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ки,</w:t>
            </w:r>
            <w:r w:rsidRPr="00EB5452">
              <w:rPr>
                <w:color w:val="000000"/>
                <w:spacing w:val="127"/>
              </w:rPr>
              <w:t xml:space="preserve">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бопроводы</w:t>
            </w:r>
            <w:r w:rsidRPr="00EB5452">
              <w:rPr>
                <w:color w:val="000000"/>
                <w:spacing w:val="129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27"/>
              </w:rPr>
              <w:t xml:space="preserve"> </w:t>
            </w:r>
            <w:r w:rsidRPr="00EB5452">
              <w:rPr>
                <w:color w:val="000000"/>
              </w:rPr>
              <w:t>воды, ка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1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right="81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100 000,00</w:t>
            </w:r>
          </w:p>
          <w:p w:rsidR="005E7892" w:rsidRPr="00EB5452" w:rsidRDefault="005E7892" w:rsidP="005E7892">
            <w:pPr>
              <w:spacing w:before="16" w:line="275" w:lineRule="auto"/>
              <w:ind w:right="81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56"/>
        </w:trPr>
        <w:tc>
          <w:tcPr>
            <w:tcW w:w="7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87"/>
              <w:jc w:val="both"/>
              <w:rPr>
                <w:color w:val="000000"/>
              </w:rPr>
            </w:pPr>
            <w:r w:rsidRPr="00EB5452">
              <w:rPr>
                <w:color w:val="000000"/>
              </w:rPr>
              <w:t>Капитальный ремонт водовода Ду 500 мм к промышленной зоне</w:t>
            </w:r>
          </w:p>
          <w:p w:rsidR="005E7892" w:rsidRPr="00EB5452" w:rsidRDefault="005E7892" w:rsidP="005E7892">
            <w:pPr>
              <w:spacing w:before="16" w:line="275" w:lineRule="auto"/>
              <w:ind w:left="108" w:right="87"/>
              <w:jc w:val="both"/>
              <w:rPr>
                <w:color w:val="000000"/>
              </w:rPr>
            </w:pPr>
          </w:p>
        </w:tc>
        <w:tc>
          <w:tcPr>
            <w:tcW w:w="1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8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100 000,00</w:t>
            </w:r>
          </w:p>
          <w:p w:rsidR="005E7892" w:rsidRPr="00EB5452" w:rsidRDefault="005E7892" w:rsidP="005E7892">
            <w:pPr>
              <w:spacing w:before="16" w:line="275" w:lineRule="auto"/>
              <w:ind w:left="108" w:right="87"/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6"/>
        </w:trPr>
        <w:tc>
          <w:tcPr>
            <w:tcW w:w="7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87"/>
              <w:jc w:val="both"/>
              <w:rPr>
                <w:color w:val="000000"/>
              </w:rPr>
            </w:pPr>
            <w:r w:rsidRPr="00EB5452">
              <w:rPr>
                <w:color w:val="000000"/>
              </w:rPr>
              <w:t xml:space="preserve">  Итого:</w:t>
            </w:r>
          </w:p>
        </w:tc>
        <w:tc>
          <w:tcPr>
            <w:tcW w:w="17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8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790 000,00</w:t>
            </w:r>
          </w:p>
        </w:tc>
      </w:tr>
    </w:tbl>
    <w:p w:rsidR="005E7892" w:rsidRPr="00EB5452" w:rsidRDefault="005E7892" w:rsidP="005E7892">
      <w:pPr>
        <w:spacing w:after="16" w:line="220" w:lineRule="exact"/>
        <w:rPr>
          <w:color w:val="000000"/>
        </w:rPr>
      </w:pPr>
    </w:p>
    <w:p w:rsidR="005E7892" w:rsidRPr="00EB5452" w:rsidRDefault="005E7892" w:rsidP="005E7892">
      <w:pPr>
        <w:spacing w:before="4" w:line="275" w:lineRule="auto"/>
        <w:ind w:right="38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аты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щему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ту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жива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нном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2121"/>
          <w:tab w:val="left" w:pos="3129"/>
          <w:tab w:val="left" w:pos="5442"/>
          <w:tab w:val="left" w:pos="6644"/>
          <w:tab w:val="left" w:pos="7547"/>
          <w:tab w:val="left" w:pos="8860"/>
          <w:tab w:val="left" w:pos="9772"/>
        </w:tabs>
        <w:spacing w:line="275" w:lineRule="auto"/>
        <w:ind w:right="83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ование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ме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ства</w:t>
      </w:r>
      <w:r w:rsidRPr="00EB5452">
        <w:rPr>
          <w:color w:val="000000"/>
          <w:sz w:val="28"/>
          <w:szCs w:val="28"/>
        </w:rPr>
        <w:tab/>
        <w:t xml:space="preserve">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кции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стем    </w:t>
      </w:r>
      <w:r w:rsidRPr="00EB5452">
        <w:rPr>
          <w:color w:val="000000"/>
          <w:spacing w:val="-30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   </w:t>
      </w:r>
      <w:r w:rsidRPr="00EB5452">
        <w:rPr>
          <w:color w:val="000000"/>
          <w:spacing w:val="-3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лж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яться</w:t>
      </w:r>
      <w:r w:rsidRPr="00EB5452">
        <w:rPr>
          <w:color w:val="000000"/>
          <w:sz w:val="28"/>
          <w:szCs w:val="28"/>
        </w:rPr>
        <w:tab/>
        <w:t xml:space="preserve">за    </w:t>
      </w:r>
      <w:r w:rsidRPr="00EB5452">
        <w:rPr>
          <w:color w:val="000000"/>
          <w:spacing w:val="-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ет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 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(а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ция 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прибыл</w:t>
      </w:r>
      <w:r w:rsidRPr="00EB5452">
        <w:rPr>
          <w:color w:val="000000"/>
          <w:spacing w:val="-4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, 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со</w:t>
      </w:r>
      <w:r w:rsidRPr="00EB5452">
        <w:rPr>
          <w:color w:val="000000"/>
          <w:sz w:val="28"/>
          <w:szCs w:val="28"/>
        </w:rPr>
        <w:t>ответст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ющ</w:t>
      </w:r>
      <w:r w:rsidRPr="00EB5452">
        <w:rPr>
          <w:color w:val="000000"/>
          <w:sz w:val="28"/>
          <w:szCs w:val="28"/>
        </w:rPr>
        <w:t>ем изме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ош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),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тв,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вне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дже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ств,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юд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ех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вк</w:t>
      </w:r>
      <w:r w:rsidRPr="00EB5452">
        <w:rPr>
          <w:color w:val="000000"/>
          <w:spacing w:val="-1"/>
          <w:sz w:val="28"/>
          <w:szCs w:val="28"/>
        </w:rPr>
        <w:t>лю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pacing w:val="1"/>
          <w:sz w:val="28"/>
          <w:szCs w:val="28"/>
        </w:rPr>
        <w:t>щи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ыва</w:t>
      </w:r>
      <w:r w:rsidRPr="00EB5452">
        <w:rPr>
          <w:color w:val="000000"/>
          <w:spacing w:val="-1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ые про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рам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5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left="1224" w:right="1262" w:firstLine="734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7.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ЦЕЛЕ</w:t>
      </w:r>
      <w:r w:rsidRPr="00EB5452">
        <w:rPr>
          <w:b/>
          <w:bCs/>
          <w:color w:val="000000"/>
          <w:spacing w:val="-3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ПОК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ЗА</w:t>
      </w:r>
      <w:r w:rsidRPr="00EB5452">
        <w:rPr>
          <w:b/>
          <w:bCs/>
          <w:color w:val="000000"/>
          <w:spacing w:val="-3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3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ЗВИТИЯ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АБ</w:t>
      </w:r>
      <w:r w:rsidRPr="00EB5452">
        <w:rPr>
          <w:b/>
          <w:bCs/>
          <w:color w:val="000000"/>
          <w:sz w:val="28"/>
          <w:szCs w:val="28"/>
        </w:rPr>
        <w:t>ЖЕ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2" w:lineRule="auto"/>
        <w:ind w:right="8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вите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РФ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5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9.</w:t>
      </w:r>
      <w:r w:rsidRPr="00EB5452">
        <w:rPr>
          <w:color w:val="000000"/>
          <w:spacing w:val="-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13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№</w:t>
      </w:r>
      <w:r w:rsidRPr="00EB5452">
        <w:rPr>
          <w:color w:val="000000"/>
          <w:sz w:val="28"/>
          <w:szCs w:val="28"/>
        </w:rPr>
        <w:t>782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О 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оказа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елям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ц</w:t>
      </w:r>
      <w:r w:rsidRPr="00EB5452">
        <w:rPr>
          <w:color w:val="000000"/>
          <w:spacing w:val="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 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я:</w:t>
      </w: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ства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ой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оды;</w:t>
      </w:r>
    </w:p>
    <w:p w:rsidR="005E7892" w:rsidRPr="00EB5452" w:rsidRDefault="005E7892" w:rsidP="005E7892">
      <w:pPr>
        <w:tabs>
          <w:tab w:val="left" w:pos="1274"/>
        </w:tabs>
        <w:spacing w:before="45" w:line="273" w:lineRule="auto"/>
        <w:ind w:left="566" w:right="1547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 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сти 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; </w:t>
      </w: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ства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жива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онент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39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фф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ания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ращ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рь</w:t>
      </w:r>
      <w:r w:rsidRPr="00EB5452">
        <w:rPr>
          <w:color w:val="000000"/>
          <w:spacing w:val="-1"/>
          <w:sz w:val="28"/>
          <w:szCs w:val="28"/>
        </w:rPr>
        <w:t xml:space="preserve"> 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 xml:space="preserve">ри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овк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  <w:tab w:val="left" w:pos="3241"/>
          <w:tab w:val="left" w:pos="4239"/>
          <w:tab w:val="left" w:pos="5987"/>
          <w:tab w:val="left" w:pos="7947"/>
        </w:tabs>
        <w:spacing w:line="274" w:lineRule="auto"/>
        <w:ind w:right="3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ош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ц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ме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оприят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 про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рам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их э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фекти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ости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-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чше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ка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вод</w:t>
      </w:r>
      <w:r w:rsidRPr="00EB5452">
        <w:rPr>
          <w:color w:val="000000"/>
          <w:sz w:val="28"/>
          <w:szCs w:val="28"/>
        </w:rPr>
        <w:t>ы;</w:t>
      </w:r>
    </w:p>
    <w:p w:rsidR="005E7892" w:rsidRPr="00EB5452" w:rsidRDefault="005E7892" w:rsidP="005E7892">
      <w:pPr>
        <w:tabs>
          <w:tab w:val="left" w:pos="1274"/>
          <w:tab w:val="left" w:pos="2445"/>
          <w:tab w:val="left" w:pos="3768"/>
          <w:tab w:val="left" w:pos="4391"/>
          <w:tab w:val="left" w:pos="6757"/>
          <w:tab w:val="left" w:pos="7908"/>
          <w:tab w:val="left" w:pos="8931"/>
        </w:tabs>
        <w:spacing w:line="277" w:lineRule="auto"/>
        <w:ind w:right="89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иные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4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ab/>
        <w:t>ф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 xml:space="preserve">ой      </w:t>
      </w:r>
      <w:r w:rsidRPr="00EB5452">
        <w:rPr>
          <w:color w:val="000000"/>
          <w:spacing w:val="-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асти,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су</w:t>
      </w:r>
      <w:r w:rsidRPr="00EB5452">
        <w:rPr>
          <w:color w:val="000000"/>
          <w:sz w:val="28"/>
          <w:szCs w:val="28"/>
        </w:rPr>
        <w:t>щес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яю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 xml:space="preserve">им      </w:t>
      </w:r>
      <w:r w:rsidRPr="00EB5452">
        <w:rPr>
          <w:color w:val="000000"/>
          <w:spacing w:val="-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нкции</w:t>
      </w:r>
      <w:r w:rsidRPr="00EB5452">
        <w:rPr>
          <w:color w:val="000000"/>
          <w:sz w:val="28"/>
          <w:szCs w:val="28"/>
        </w:rPr>
        <w:tab/>
        <w:t xml:space="preserve">по      </w:t>
      </w:r>
      <w:r w:rsidRPr="00EB5452">
        <w:rPr>
          <w:color w:val="000000"/>
          <w:spacing w:val="-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ботке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поли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норма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4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ере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о-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нальн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тва.</w:t>
      </w:r>
    </w:p>
    <w:p w:rsidR="005E7892" w:rsidRPr="00EB5452" w:rsidRDefault="005E7892" w:rsidP="005E7892">
      <w:pPr>
        <w:spacing w:after="67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894"/>
          <w:tab w:val="left" w:pos="4685"/>
          <w:tab w:val="left" w:pos="6530"/>
          <w:tab w:val="left" w:pos="7956"/>
          <w:tab w:val="left" w:pos="9322"/>
        </w:tabs>
        <w:spacing w:line="275" w:lineRule="auto"/>
        <w:ind w:right="36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Данн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-х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ей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 в </w:t>
      </w:r>
      <w:r w:rsidRPr="00EB5452">
        <w:rPr>
          <w:color w:val="000000"/>
          <w:spacing w:val="1"/>
          <w:sz w:val="28"/>
          <w:szCs w:val="28"/>
        </w:rPr>
        <w:t>таблице 24.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left="425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 24.Результаты химических анализов на выходе из ВОС.</w:t>
      </w:r>
    </w:p>
    <w:p w:rsidR="005E7892" w:rsidRPr="00EB5452" w:rsidRDefault="005E7892" w:rsidP="005E7892">
      <w:pPr>
        <w:spacing w:line="42" w:lineRule="exact"/>
        <w:rPr>
          <w:color w:val="000000"/>
          <w:sz w:val="4"/>
          <w:szCs w:val="4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15"/>
        <w:gridCol w:w="1365"/>
        <w:gridCol w:w="883"/>
        <w:gridCol w:w="3007"/>
      </w:tblGrid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47" w:right="-20"/>
              <w:rPr>
                <w:color w:val="000000"/>
              </w:rPr>
            </w:pPr>
            <w:r w:rsidRPr="00EB5452">
              <w:rPr>
                <w:color w:val="000000"/>
              </w:rPr>
              <w:t>Ед. Изм.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ПДК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434" w:right="-20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3"/>
              </w:rPr>
              <w:t>з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ат</w:t>
            </w:r>
            <w:r w:rsidRPr="00EB5452">
              <w:rPr>
                <w:color w:val="000000"/>
                <w:spacing w:val="1"/>
              </w:rPr>
              <w:t xml:space="preserve"> из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Железо общее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0,3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129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0,60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2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1,5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1293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1,73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Цв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тность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64" w:right="-20"/>
              <w:rPr>
                <w:color w:val="000000"/>
              </w:rPr>
            </w:pPr>
            <w:r w:rsidRPr="00EB5452">
              <w:rPr>
                <w:color w:val="000000"/>
              </w:rPr>
              <w:t>гра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319" w:right="-20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1382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33</w:t>
            </w: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одородный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-2"/>
              </w:rPr>
              <w:t>л</w:t>
            </w:r>
            <w:r w:rsidRPr="00EB5452">
              <w:rPr>
                <w:color w:val="000000"/>
              </w:rPr>
              <w:t>ь, рН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360" w:right="-20"/>
              <w:rPr>
                <w:color w:val="000000"/>
              </w:rPr>
            </w:pPr>
            <w:r w:rsidRPr="00EB5452">
              <w:rPr>
                <w:color w:val="000000"/>
              </w:rPr>
              <w:t>ед. рН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278" w:right="-20"/>
              <w:rPr>
                <w:color w:val="000000"/>
              </w:rPr>
            </w:pPr>
            <w:r w:rsidRPr="00EB5452">
              <w:rPr>
                <w:color w:val="000000"/>
              </w:rPr>
              <w:t>6-9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7,17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Раствор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ки</w:t>
            </w:r>
            <w:r w:rsidRPr="00EB5452">
              <w:rPr>
                <w:color w:val="000000"/>
              </w:rPr>
              <w:t>слор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д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398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10,61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Жесткость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общая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535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  <w:position w:val="9"/>
                <w:sz w:val="16"/>
                <w:szCs w:val="16"/>
              </w:rPr>
              <w:t>0</w:t>
            </w:r>
            <w:r w:rsidRPr="00EB5452">
              <w:rPr>
                <w:color w:val="000000"/>
              </w:rPr>
              <w:t>Ж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7,0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0,58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сляе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ма</w:t>
            </w:r>
            <w:r w:rsidRPr="00EB5452">
              <w:rPr>
                <w:color w:val="000000"/>
              </w:rPr>
              <w:t>нганат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5,0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442" w:right="-20"/>
              <w:rPr>
                <w:color w:val="000000"/>
              </w:rPr>
            </w:pPr>
            <w:r w:rsidRPr="00EB5452">
              <w:rPr>
                <w:color w:val="000000"/>
              </w:rPr>
              <w:t>4,65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ах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и 20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0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баллы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442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ах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и 60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0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баллы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442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287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Прив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367" w:right="-20"/>
              <w:rPr>
                <w:color w:val="000000"/>
              </w:rPr>
            </w:pPr>
            <w:r w:rsidRPr="00EB5452">
              <w:rPr>
                <w:color w:val="000000"/>
              </w:rPr>
              <w:t>баллы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442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остаток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1000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258,16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рат-ион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319" w:right="-20"/>
              <w:rPr>
                <w:color w:val="000000"/>
              </w:rPr>
            </w:pPr>
            <w:r w:rsidRPr="00EB5452">
              <w:rPr>
                <w:color w:val="000000"/>
              </w:rPr>
              <w:t>45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26" w:right="-20"/>
              <w:rPr>
                <w:color w:val="000000"/>
              </w:rPr>
            </w:pPr>
            <w:r w:rsidRPr="00EB5452">
              <w:rPr>
                <w:color w:val="000000"/>
              </w:rPr>
              <w:t>0,38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миак (по азо</w:t>
            </w:r>
            <w:r w:rsidRPr="00EB5452">
              <w:rPr>
                <w:color w:val="000000"/>
                <w:spacing w:val="4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2,0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1,78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  <w:spacing w:val="-2"/>
              </w:rPr>
              <w:t>-</w:t>
            </w:r>
            <w:r w:rsidRPr="00EB5452">
              <w:rPr>
                <w:color w:val="000000"/>
              </w:rPr>
              <w:t>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3,0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0,01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Фтор</w:t>
            </w:r>
            <w:r w:rsidRPr="00EB5452">
              <w:rPr>
                <w:color w:val="000000"/>
                <w:spacing w:val="1"/>
              </w:rPr>
              <w:t>ид</w:t>
            </w:r>
            <w:r w:rsidRPr="00EB5452">
              <w:rPr>
                <w:color w:val="000000"/>
              </w:rPr>
              <w:t>-и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1,2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0,21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6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ат-ион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6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6" w:lineRule="auto"/>
              <w:ind w:left="259" w:right="-20"/>
              <w:rPr>
                <w:color w:val="000000"/>
              </w:rPr>
            </w:pPr>
            <w:r w:rsidRPr="00EB5452">
              <w:rPr>
                <w:color w:val="000000"/>
              </w:rPr>
              <w:t>500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6" w:lineRule="auto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14,70</w:t>
            </w: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Марг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нец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0,1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286" w:right="-20"/>
              <w:rPr>
                <w:color w:val="000000"/>
              </w:rPr>
            </w:pPr>
            <w:r w:rsidRPr="00EB5452">
              <w:rPr>
                <w:color w:val="000000"/>
              </w:rPr>
              <w:t>0,043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Медь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1,0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93" w:right="-20"/>
              <w:rPr>
                <w:color w:val="000000"/>
              </w:rPr>
            </w:pPr>
            <w:r w:rsidRPr="00EB5452">
              <w:rPr>
                <w:color w:val="000000"/>
              </w:rPr>
              <w:t>0,036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фтепро</w:t>
            </w:r>
            <w:r w:rsidRPr="00EB5452">
              <w:rPr>
                <w:color w:val="000000"/>
                <w:spacing w:val="3"/>
              </w:rPr>
              <w:t>д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287" w:right="-20"/>
              <w:rPr>
                <w:color w:val="000000"/>
              </w:rPr>
            </w:pPr>
            <w:r w:rsidRPr="00EB5452">
              <w:rPr>
                <w:color w:val="000000"/>
              </w:rPr>
              <w:t>0,1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0,011</w:t>
            </w: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43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Хлори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-ион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345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мг/дм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259" w:right="-20"/>
              <w:rPr>
                <w:color w:val="000000"/>
              </w:rPr>
            </w:pPr>
            <w:r w:rsidRPr="00EB5452">
              <w:rPr>
                <w:color w:val="000000"/>
              </w:rPr>
              <w:t>350</w:t>
            </w:r>
          </w:p>
        </w:tc>
        <w:tc>
          <w:tcPr>
            <w:tcW w:w="3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233" w:right="-20"/>
              <w:rPr>
                <w:color w:val="000000"/>
              </w:rPr>
            </w:pPr>
            <w:r w:rsidRPr="00EB5452">
              <w:rPr>
                <w:color w:val="000000"/>
              </w:rPr>
              <w:t>57,23</w:t>
            </w:r>
          </w:p>
        </w:tc>
      </w:tr>
    </w:tbl>
    <w:p w:rsidR="005E7892" w:rsidRPr="00EB5452" w:rsidRDefault="005E7892" w:rsidP="005E7892">
      <w:pPr>
        <w:tabs>
          <w:tab w:val="left" w:pos="2451"/>
          <w:tab w:val="left" w:pos="3938"/>
          <w:tab w:val="left" w:pos="5586"/>
          <w:tab w:val="left" w:pos="7399"/>
          <w:tab w:val="left" w:pos="8721"/>
        </w:tabs>
        <w:spacing w:before="4" w:line="275" w:lineRule="auto"/>
        <w:ind w:right="4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:</w:t>
      </w:r>
      <w:r w:rsidRPr="00EB5452">
        <w:rPr>
          <w:color w:val="000000"/>
          <w:sz w:val="28"/>
          <w:szCs w:val="28"/>
        </w:rPr>
        <w:tab/>
        <w:t>Рез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z w:val="28"/>
          <w:szCs w:val="28"/>
        </w:rPr>
        <w:tab/>
        <w:t>измере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ab/>
        <w:t>вы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ный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ирн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  <w:t>ш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иф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ом,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ДК.</w:t>
      </w:r>
    </w:p>
    <w:p w:rsidR="005E7892" w:rsidRPr="00EB5452" w:rsidRDefault="005E7892" w:rsidP="005E7892">
      <w:pPr>
        <w:spacing w:after="19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7" w:lineRule="auto"/>
        <w:ind w:right="39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азате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</w:t>
      </w:r>
      <w:r w:rsidRPr="00EB5452">
        <w:rPr>
          <w:color w:val="000000"/>
          <w:spacing w:val="-1"/>
          <w:sz w:val="28"/>
          <w:szCs w:val="28"/>
        </w:rPr>
        <w:t>ит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 xml:space="preserve">р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лены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блице</w:t>
      </w:r>
      <w:r w:rsidRPr="00EB5452">
        <w:rPr>
          <w:color w:val="000000"/>
          <w:spacing w:val="-1"/>
          <w:sz w:val="28"/>
          <w:szCs w:val="28"/>
        </w:rPr>
        <w:t xml:space="preserve"> 2</w:t>
      </w:r>
      <w:r w:rsidRPr="00EB5452">
        <w:rPr>
          <w:color w:val="000000"/>
          <w:sz w:val="28"/>
          <w:szCs w:val="28"/>
        </w:rPr>
        <w:t>5.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7" w:lineRule="auto"/>
        <w:ind w:left="566" w:right="38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25.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1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4"/>
        <w:gridCol w:w="1953"/>
        <w:gridCol w:w="1648"/>
        <w:gridCol w:w="763"/>
        <w:gridCol w:w="760"/>
        <w:gridCol w:w="760"/>
      </w:tblGrid>
      <w:tr w:rsidR="005E7892" w:rsidRPr="00EB5452" w:rsidTr="005E7892">
        <w:trPr>
          <w:cantSplit/>
          <w:trHeight w:hRule="exact" w:val="1562"/>
        </w:trPr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262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Показатель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зовый</w:t>
            </w:r>
          </w:p>
          <w:p w:rsidR="005E7892" w:rsidRPr="00EB5452" w:rsidRDefault="005E7892" w:rsidP="005E7892">
            <w:pPr>
              <w:spacing w:after="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азатель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</w:rPr>
              <w:t>2017 год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1" w:right="-20"/>
              <w:rPr>
                <w:color w:val="000000"/>
              </w:rPr>
            </w:pPr>
            <w:r w:rsidRPr="00EB5452">
              <w:rPr>
                <w:color w:val="000000"/>
              </w:rPr>
              <w:t>2020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1" w:right="-20"/>
              <w:rPr>
                <w:color w:val="000000"/>
              </w:rPr>
            </w:pPr>
            <w:r w:rsidRPr="00EB5452">
              <w:rPr>
                <w:color w:val="000000"/>
              </w:rPr>
              <w:t>2024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2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2027</w:t>
            </w:r>
          </w:p>
        </w:tc>
      </w:tr>
      <w:tr w:rsidR="005E7892" w:rsidRPr="00EB5452" w:rsidTr="005E7892">
        <w:trPr>
          <w:cantSplit/>
          <w:trHeight w:hRule="exact" w:val="1161"/>
        </w:trPr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296"/>
              <w:rPr>
                <w:color w:val="000000"/>
              </w:rPr>
            </w:pPr>
            <w:r w:rsidRPr="00EB5452">
              <w:rPr>
                <w:color w:val="000000"/>
              </w:rPr>
              <w:t>Соо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тств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чес</w:t>
            </w:r>
            <w:r w:rsidRPr="00EB5452">
              <w:rPr>
                <w:color w:val="000000"/>
              </w:rPr>
              <w:t>тва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и воды СанПиН 2.1.4.1074 - 01 </w:t>
            </w:r>
            <w:r w:rsidRPr="00EB5452">
              <w:rPr>
                <w:color w:val="000000"/>
                <w:spacing w:val="-4"/>
              </w:rPr>
              <w:t>«</w:t>
            </w:r>
            <w:r w:rsidRPr="00EB5452">
              <w:rPr>
                <w:color w:val="000000"/>
                <w:spacing w:val="1"/>
              </w:rPr>
              <w:t>Пить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ва</w:t>
            </w:r>
            <w:r w:rsidRPr="00EB5452">
              <w:rPr>
                <w:color w:val="000000"/>
              </w:rPr>
              <w:t>я во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  <w:spacing w:val="4"/>
              </w:rPr>
              <w:t>а</w:t>
            </w:r>
            <w:r w:rsidRPr="00EB5452">
              <w:rPr>
                <w:color w:val="000000"/>
              </w:rPr>
              <w:t>»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655" w:right="-20"/>
              <w:rPr>
                <w:color w:val="000000"/>
              </w:rPr>
            </w:pPr>
            <w:r w:rsidRPr="00EB5452">
              <w:rPr>
                <w:color w:val="000000"/>
              </w:rPr>
              <w:t>да/нет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65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ет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да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да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да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ое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отребл</w:t>
            </w:r>
            <w:r w:rsidRPr="00EB5452">
              <w:rPr>
                <w:color w:val="000000"/>
                <w:spacing w:val="-2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523" w:right="46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л/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4"/>
              </w:rPr>
              <w:t xml:space="preserve">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 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ка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640" w:right="-20"/>
              <w:rPr>
                <w:color w:val="000000"/>
              </w:rPr>
            </w:pPr>
            <w:r w:rsidRPr="00EB5452">
              <w:rPr>
                <w:color w:val="000000"/>
              </w:rPr>
              <w:t>220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01" w:right="-20"/>
              <w:rPr>
                <w:color w:val="000000"/>
              </w:rPr>
            </w:pPr>
            <w:r w:rsidRPr="00EB5452">
              <w:rPr>
                <w:color w:val="000000"/>
              </w:rPr>
              <w:t>203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01" w:right="-20"/>
              <w:rPr>
                <w:color w:val="000000"/>
              </w:rPr>
            </w:pPr>
            <w:r w:rsidRPr="00EB5452">
              <w:rPr>
                <w:color w:val="000000"/>
              </w:rPr>
              <w:t>186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170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сло от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азов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раз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 1 км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тей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72" w:right="-20"/>
              <w:rPr>
                <w:color w:val="000000"/>
              </w:rPr>
            </w:pPr>
            <w:r w:rsidRPr="00EB5452">
              <w:rPr>
                <w:color w:val="000000"/>
              </w:rPr>
              <w:t>1,1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0,8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0,5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0,1</w:t>
            </w: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57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ра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д эл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кой э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ергии на по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 xml:space="preserve">ъем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оды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376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кВт* 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/м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612" w:right="-20"/>
              <w:rPr>
                <w:color w:val="000000"/>
              </w:rPr>
            </w:pPr>
            <w:r w:rsidRPr="00EB5452">
              <w:rPr>
                <w:color w:val="000000"/>
              </w:rPr>
              <w:t>0,54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0,25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0,25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0,25</w:t>
            </w: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55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ра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элек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кой э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ергии на очист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4"/>
              </w:rPr>
              <w:t xml:space="preserve"> </w:t>
            </w:r>
            <w:r w:rsidRPr="00EB5452">
              <w:rPr>
                <w:color w:val="000000"/>
              </w:rPr>
              <w:t>воды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4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кВт*ч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/м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612" w:right="-20"/>
              <w:rPr>
                <w:color w:val="000000"/>
              </w:rPr>
            </w:pPr>
            <w:r w:rsidRPr="00EB5452">
              <w:rPr>
                <w:color w:val="000000"/>
              </w:rPr>
              <w:t>0,17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0,62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0,62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3"/>
              <w:ind w:left="230" w:right="-20"/>
              <w:rPr>
                <w:color w:val="000000"/>
              </w:rPr>
            </w:pPr>
            <w:r w:rsidRPr="00EB5452">
              <w:rPr>
                <w:color w:val="000000"/>
              </w:rPr>
              <w:t>0,62</w:t>
            </w:r>
          </w:p>
        </w:tc>
      </w:tr>
      <w:tr w:rsidR="005E7892" w:rsidRPr="00EB5452" w:rsidTr="005E7892">
        <w:trPr>
          <w:cantSplit/>
          <w:trHeight w:hRule="exact" w:val="1392"/>
        </w:trPr>
        <w:tc>
          <w:tcPr>
            <w:tcW w:w="36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342"/>
              <w:rPr>
                <w:color w:val="000000"/>
              </w:rPr>
            </w:pPr>
            <w:r w:rsidRPr="00EB5452">
              <w:rPr>
                <w:color w:val="000000"/>
              </w:rPr>
              <w:t xml:space="preserve">Доля 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ов, о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твляющ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ра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че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 xml:space="preserve">ы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че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4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ю во</w:t>
            </w:r>
            <w:r w:rsidRPr="00EB5452">
              <w:rPr>
                <w:color w:val="000000"/>
                <w:spacing w:val="4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4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 xml:space="preserve">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борам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че</w:t>
            </w:r>
            <w:r w:rsidRPr="00EB5452">
              <w:rPr>
                <w:color w:val="000000"/>
                <w:spacing w:val="3"/>
              </w:rPr>
              <w:t>т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1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873" w:right="-20"/>
              <w:rPr>
                <w:color w:val="000000"/>
              </w:rPr>
            </w:pPr>
            <w:r w:rsidRPr="00EB5452">
              <w:rPr>
                <w:color w:val="000000"/>
              </w:rPr>
              <w:t>%</w:t>
            </w:r>
          </w:p>
        </w:tc>
        <w:tc>
          <w:tcPr>
            <w:tcW w:w="1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611" w:right="-20"/>
              <w:rPr>
                <w:color w:val="000000"/>
              </w:rPr>
            </w:pPr>
            <w:r w:rsidRPr="00EB5452">
              <w:rPr>
                <w:color w:val="000000"/>
              </w:rPr>
              <w:t>77,2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87,4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70" w:right="-20"/>
              <w:rPr>
                <w:color w:val="000000"/>
              </w:rPr>
            </w:pPr>
            <w:r w:rsidRPr="00EB5452">
              <w:rPr>
                <w:color w:val="000000"/>
              </w:rPr>
              <w:t>93,7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ind w:left="199" w:right="-4" w:firstLine="42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8.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2"/>
          <w:sz w:val="28"/>
          <w:szCs w:val="28"/>
        </w:rPr>
        <w:t>Ч</w:t>
      </w:r>
      <w:r w:rsidRPr="00EB5452">
        <w:rPr>
          <w:b/>
          <w:bCs/>
          <w:color w:val="000000"/>
          <w:sz w:val="28"/>
          <w:szCs w:val="28"/>
        </w:rPr>
        <w:t>ЕНЬ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ВЫЯВ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ЕН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БЕ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pacing w:val="-2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ОЗЯЙНЫХ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ОБЪЕ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ТОВ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АБ</w:t>
      </w:r>
      <w:r w:rsidRPr="00EB5452">
        <w:rPr>
          <w:b/>
          <w:bCs/>
          <w:color w:val="000000"/>
          <w:sz w:val="28"/>
          <w:szCs w:val="28"/>
        </w:rPr>
        <w:t>ЖЕ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(В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СЛ</w:t>
      </w:r>
      <w:r w:rsidRPr="00EB5452">
        <w:rPr>
          <w:b/>
          <w:bCs/>
          <w:color w:val="000000"/>
          <w:sz w:val="28"/>
          <w:szCs w:val="28"/>
        </w:rPr>
        <w:t>УЧАЕ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Х</w:t>
      </w:r>
    </w:p>
    <w:p w:rsidR="005E7892" w:rsidRPr="00EB5452" w:rsidRDefault="005E7892" w:rsidP="005E7892">
      <w:pPr>
        <w:spacing w:line="275" w:lineRule="auto"/>
        <w:ind w:left="23" w:right="-36"/>
        <w:jc w:val="center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ВЫЯВ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ЕНИ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)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ЕЧЕНЬ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РГ</w:t>
      </w:r>
      <w:r w:rsidRPr="00EB5452">
        <w:rPr>
          <w:b/>
          <w:bCs/>
          <w:color w:val="000000"/>
          <w:spacing w:val="-2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НИЗАЦИЙ,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У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-3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НО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ОЧЕ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НЫХ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НА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Э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ПЛУ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ЦИЮ.</w:t>
      </w:r>
    </w:p>
    <w:p w:rsidR="005E7892" w:rsidRPr="00EB5452" w:rsidRDefault="005E7892" w:rsidP="005E7892">
      <w:pPr>
        <w:spacing w:after="13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069"/>
          <w:tab w:val="left" w:pos="2517"/>
          <w:tab w:val="left" w:pos="3066"/>
          <w:tab w:val="left" w:pos="4029"/>
          <w:tab w:val="left" w:pos="6263"/>
          <w:tab w:val="left" w:pos="8283"/>
        </w:tabs>
        <w:ind w:right="-1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меющем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ризн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йно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пать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орг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енн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власти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Росс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рации,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бъектов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орг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ния,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заявл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ю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диче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ц,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также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выявлят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ЛГ МУП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УТВиВ»  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z w:val="28"/>
          <w:szCs w:val="28"/>
        </w:rPr>
        <w:tab/>
      </w:r>
      <w:r w:rsidR="003214B1"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ания це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етей.</w:t>
      </w:r>
    </w:p>
    <w:p w:rsidR="005E7892" w:rsidRPr="00EB5452" w:rsidRDefault="005E7892" w:rsidP="005E7892">
      <w:pPr>
        <w:tabs>
          <w:tab w:val="left" w:pos="2483"/>
          <w:tab w:val="left" w:pos="3558"/>
          <w:tab w:val="left" w:pos="4628"/>
          <w:tab w:val="left" w:pos="6617"/>
          <w:tab w:val="left" w:pos="7983"/>
        </w:tabs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ыя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озяй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ем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осна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и)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том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про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одных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z w:val="28"/>
          <w:szCs w:val="28"/>
        </w:rPr>
        <w:tab/>
        <w:t>сете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тем</w:t>
      </w:r>
      <w:r w:rsidRPr="00EB5452">
        <w:rPr>
          <w:color w:val="000000"/>
          <w:sz w:val="28"/>
          <w:szCs w:val="28"/>
        </w:rPr>
        <w:tab/>
        <w:t>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иваются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ли)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дение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поря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ке,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ном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закон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07.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11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6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«О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2183"/>
          <w:tab w:val="left" w:pos="2894"/>
          <w:tab w:val="left" w:pos="4578"/>
          <w:tab w:val="left" w:pos="6013"/>
          <w:tab w:val="left" w:pos="8343"/>
        </w:tabs>
        <w:spacing w:line="275" w:lineRule="auto"/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сх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имого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не,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яющем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ги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едв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 и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дел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м,</w:t>
      </w:r>
      <w:r w:rsidRPr="00EB5452">
        <w:rPr>
          <w:color w:val="000000"/>
          <w:spacing w:val="1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бн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дке</w:t>
      </w:r>
      <w:r w:rsidRPr="00EB5452">
        <w:rPr>
          <w:color w:val="000000"/>
          <w:spacing w:val="1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ипа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ной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казан</w:t>
      </w:r>
      <w:r w:rsidRPr="00EB5452">
        <w:rPr>
          <w:color w:val="000000"/>
          <w:spacing w:val="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бъекты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рным по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ием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адм</w:t>
      </w:r>
      <w:r w:rsidRPr="00EB5452">
        <w:rPr>
          <w:color w:val="000000"/>
          <w:sz w:val="28"/>
          <w:szCs w:val="28"/>
        </w:rPr>
        <w:t>инис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одско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им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ции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ю,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пор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ию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ами 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ниц</w:t>
      </w:r>
      <w:r w:rsidRPr="00EB5452">
        <w:rPr>
          <w:color w:val="000000"/>
          <w:spacing w:val="-1"/>
          <w:sz w:val="28"/>
          <w:szCs w:val="28"/>
        </w:rPr>
        <w:t>ип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ти.</w:t>
      </w:r>
    </w:p>
    <w:p w:rsidR="005E7892" w:rsidRPr="00EB5452" w:rsidRDefault="005E7892" w:rsidP="005E7892">
      <w:pPr>
        <w:spacing w:line="275" w:lineRule="auto"/>
        <w:ind w:left="-20" w:right="11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1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ика</w:t>
      </w:r>
      <w:r w:rsidRPr="00EB5452">
        <w:rPr>
          <w:color w:val="000000"/>
          <w:spacing w:val="18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сх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яйн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ктов</w:t>
      </w:r>
      <w:r w:rsidRPr="00EB5452">
        <w:rPr>
          <w:color w:val="000000"/>
          <w:spacing w:val="19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предст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ена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6.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77" w:lineRule="auto"/>
        <w:ind w:left="108" w:right="485"/>
        <w:rPr>
          <w:color w:val="000000"/>
          <w:spacing w:val="-1"/>
          <w:sz w:val="28"/>
          <w:szCs w:val="28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spacing w:line="277" w:lineRule="auto"/>
        <w:ind w:left="108" w:right="485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 xml:space="preserve">6.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3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1" w:line="180" w:lineRule="exact"/>
        <w:rPr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4"/>
        <w:gridCol w:w="5342"/>
        <w:gridCol w:w="3480"/>
        <w:gridCol w:w="2839"/>
      </w:tblGrid>
      <w:tr w:rsidR="005E7892" w:rsidRPr="00EB5452" w:rsidTr="005E7892">
        <w:trPr>
          <w:cantSplit/>
          <w:trHeight w:hRule="exact" w:val="328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Ме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ожден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об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  <w:spacing w:val="-3"/>
              </w:rPr>
              <w:t>е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492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 объекта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7" w:right="-20"/>
              <w:rPr>
                <w:color w:val="000000"/>
              </w:rPr>
            </w:pP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ерист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а объек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1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</w:tr>
      <w:tr w:rsidR="005E7892" w:rsidRPr="00EB5452" w:rsidTr="005E7892">
        <w:trPr>
          <w:cantSplit/>
          <w:trHeight w:hRule="exact" w:val="1279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92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№6,6а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10" w:right="123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кварталь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 вдоль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 домов 104,105,76,44,64, 24,23,32,18,28,21, 20,19,25,26,17,7,1,4,3,2,5,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 соц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быта ДК 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2"/>
              </w:rPr>
              <w:t>л</w:t>
            </w:r>
            <w:r w:rsidRPr="00EB5452">
              <w:rPr>
                <w:color w:val="000000"/>
              </w:rPr>
              <w:t>ь, ш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ола </w:t>
            </w:r>
            <w:r w:rsidRPr="00EB5452">
              <w:rPr>
                <w:color w:val="000000"/>
                <w:spacing w:val="-1"/>
              </w:rPr>
              <w:t>ис</w:t>
            </w:r>
            <w:r w:rsidRPr="00EB5452">
              <w:rPr>
                <w:color w:val="000000"/>
                <w:spacing w:val="2"/>
              </w:rPr>
              <w:t>к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сств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108" w:right="11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22"/>
              </w:rPr>
              <w:t xml:space="preserve"> </w:t>
            </w:r>
            <w:r w:rsidRPr="00EB5452">
              <w:rPr>
                <w:color w:val="000000"/>
              </w:rPr>
              <w:t xml:space="preserve">57-159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1,96 км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168"/>
              <w:rPr>
                <w:color w:val="000000"/>
              </w:rPr>
            </w:pPr>
            <w:r w:rsidRPr="00EB5452">
              <w:rPr>
                <w:color w:val="000000"/>
              </w:rPr>
              <w:t>снабжение водой части зданий микрорайона №6,6а</w:t>
            </w:r>
          </w:p>
        </w:tc>
      </w:tr>
      <w:tr w:rsidR="005E7892" w:rsidRPr="00EB5452" w:rsidTr="005E7892">
        <w:trPr>
          <w:cantSplit/>
          <w:trHeight w:hRule="exact" w:val="1279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528" w:right="47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№4,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л. Согласия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110" w:right="116"/>
              <w:rPr>
                <w:color w:val="000000"/>
              </w:rPr>
            </w:pP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вдоль 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до</w:t>
            </w:r>
            <w:r w:rsidRPr="00EB5452">
              <w:rPr>
                <w:color w:val="000000"/>
                <w:spacing w:val="-2"/>
              </w:rPr>
              <w:t>м</w:t>
            </w:r>
            <w:r w:rsidRPr="00EB5452">
              <w:rPr>
                <w:color w:val="000000"/>
              </w:rPr>
              <w:t>ов 7,1,6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Сог</w:t>
            </w:r>
            <w:r w:rsidRPr="00EB5452">
              <w:rPr>
                <w:color w:val="000000"/>
                <w:spacing w:val="1"/>
              </w:rPr>
              <w:t>ла</w:t>
            </w:r>
            <w:r w:rsidRPr="00EB5452">
              <w:rPr>
                <w:color w:val="000000"/>
              </w:rPr>
              <w:t>сия,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 ТС вдоль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домов и в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2"/>
              </w:rPr>
              <w:t>л</w:t>
            </w:r>
            <w:r w:rsidRPr="00EB5452">
              <w:rPr>
                <w:color w:val="000000"/>
              </w:rPr>
              <w:t>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э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аж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х №№ 1</w:t>
            </w:r>
            <w:r w:rsidRPr="00EB5452">
              <w:rPr>
                <w:color w:val="000000"/>
                <w:spacing w:val="-1"/>
              </w:rPr>
              <w:t>,</w:t>
            </w:r>
            <w:r w:rsidRPr="00EB5452">
              <w:rPr>
                <w:color w:val="000000"/>
              </w:rPr>
              <w:t>2, 3,4,5,6,7,8,11,</w:t>
            </w:r>
            <w:r w:rsidRPr="00EB5452">
              <w:rPr>
                <w:color w:val="000000"/>
                <w:spacing w:val="1"/>
              </w:rPr>
              <w:t>1</w:t>
            </w:r>
            <w:r w:rsidRPr="00EB5452">
              <w:rPr>
                <w:color w:val="000000"/>
              </w:rPr>
              <w:t>2,13,14, 15,16,17,18,19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108" w:right="23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С 57-159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2,9 км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168"/>
              <w:rPr>
                <w:color w:val="000000"/>
              </w:rPr>
            </w:pPr>
            <w:r w:rsidRPr="00EB5452">
              <w:rPr>
                <w:color w:val="000000"/>
              </w:rPr>
              <w:t>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 xml:space="preserve">ной водой 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</w:rPr>
              <w:t>да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жил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 xml:space="preserve">х домов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 №4,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 xml:space="preserve">. 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огла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</w:tr>
      <w:tr w:rsidR="005E7892" w:rsidRPr="00EB5452" w:rsidTr="005E7892">
        <w:trPr>
          <w:cantSplit/>
          <w:trHeight w:hRule="exact" w:val="1912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20" w:right="-20"/>
              <w:rPr>
                <w:color w:val="000000"/>
              </w:rPr>
            </w:pPr>
            <w:r w:rsidRPr="00EB5452">
              <w:rPr>
                <w:color w:val="000000"/>
              </w:rPr>
              <w:t>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 xml:space="preserve">ный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  <w:spacing w:val="-2"/>
              </w:rPr>
              <w:t>е</w:t>
            </w:r>
            <w:r w:rsidRPr="00EB5452">
              <w:rPr>
                <w:color w:val="000000"/>
              </w:rPr>
              <w:t>нтр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0" w:right="175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кварталь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и 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 от ЦТП-42 до 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овых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р в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ода в</w:t>
            </w:r>
            <w:r w:rsidRPr="00EB5452">
              <w:rPr>
                <w:color w:val="000000"/>
                <w:spacing w:val="1"/>
              </w:rPr>
              <w:t xml:space="preserve"> з</w:t>
            </w:r>
            <w:r w:rsidRPr="00EB5452">
              <w:rPr>
                <w:color w:val="000000"/>
              </w:rPr>
              <w:t>дан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 У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Д, 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центр, 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дома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Назар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але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ва,12 Тран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  <w:spacing w:val="1"/>
              </w:rPr>
              <w:t>итн</w:t>
            </w:r>
            <w:r w:rsidRPr="00EB5452">
              <w:rPr>
                <w:color w:val="000000"/>
              </w:rPr>
              <w:t>ые 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бопроводы в цо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ольном этаже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зарг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е</w:t>
            </w:r>
            <w:r w:rsidRPr="00EB5452">
              <w:rPr>
                <w:color w:val="000000"/>
              </w:rPr>
              <w:t>ев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,30,32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23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С 57-159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0,6 км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457"/>
              <w:rPr>
                <w:color w:val="000000"/>
              </w:rPr>
            </w:pPr>
            <w:r w:rsidRPr="00EB5452">
              <w:rPr>
                <w:color w:val="000000"/>
              </w:rPr>
              <w:t>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ной водой ад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стр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х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даний, 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домов 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 xml:space="preserve">ного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ра</w:t>
            </w:r>
          </w:p>
        </w:tc>
      </w:tr>
      <w:tr w:rsidR="005E7892" w:rsidRPr="00EB5452" w:rsidTr="005E7892">
        <w:trPr>
          <w:cantSplit/>
          <w:trHeight w:hRule="exact" w:val="1598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355" w:right="29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1"/>
              </w:rPr>
              <w:t>"Ва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</w:rPr>
              <w:t xml:space="preserve">овый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лок"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10" w:right="343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>С общежи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и жилых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омов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фтя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ежная, 60 лет С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 Д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</w:rPr>
              <w:t>бы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родов </w:t>
            </w:r>
            <w:r w:rsidRPr="00EB5452">
              <w:rPr>
                <w:color w:val="000000"/>
                <w:spacing w:val="1"/>
              </w:rPr>
              <w:t>(</w:t>
            </w:r>
            <w:r w:rsidRPr="00EB5452">
              <w:rPr>
                <w:color w:val="000000"/>
              </w:rPr>
              <w:t>стр</w:t>
            </w:r>
            <w:r w:rsidRPr="00EB5452">
              <w:rPr>
                <w:color w:val="000000"/>
                <w:spacing w:val="2"/>
              </w:rPr>
              <w:t>о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ельство 1982г)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8" w:right="119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57-219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, про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3,1 км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269"/>
              <w:rPr>
                <w:color w:val="000000"/>
              </w:rPr>
            </w:pPr>
            <w:r w:rsidRPr="00EB5452">
              <w:rPr>
                <w:color w:val="000000"/>
              </w:rPr>
              <w:t>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ной водой ад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стр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х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даний, жил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 xml:space="preserve">домов мкр. </w:t>
            </w:r>
            <w:r w:rsidRPr="00EB5452">
              <w:rPr>
                <w:color w:val="000000"/>
                <w:spacing w:val="-1"/>
              </w:rPr>
              <w:t>Ва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 xml:space="preserve">товый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</w:t>
            </w:r>
          </w:p>
        </w:tc>
      </w:tr>
      <w:tr w:rsidR="005E7892" w:rsidRPr="00EB5452" w:rsidTr="005E7892">
        <w:trPr>
          <w:cantSplit/>
          <w:trHeight w:hRule="exact" w:val="1279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251" w:right="19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Зона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иви</w:t>
            </w:r>
            <w:r w:rsidRPr="00EB5452">
              <w:rPr>
                <w:color w:val="000000"/>
                <w:spacing w:val="3"/>
              </w:rPr>
              <w:t>д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ой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йк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(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л. Эсто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ск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ов)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110" w:right="693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кварталь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 вдоль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иц</w:t>
            </w:r>
            <w:r w:rsidRPr="00EB5452">
              <w:rPr>
                <w:color w:val="000000"/>
              </w:rPr>
              <w:t>ы Эстонских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Дорожников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-1"/>
              </w:rPr>
              <w:t>(с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ранее общежит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8" w:right="224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 114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, про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0,5 км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409"/>
              <w:rPr>
                <w:color w:val="000000"/>
              </w:rPr>
            </w:pPr>
            <w:r w:rsidRPr="00EB5452">
              <w:rPr>
                <w:color w:val="000000"/>
              </w:rPr>
              <w:t xml:space="preserve">от 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щест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 бе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яйн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тей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ап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аны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-2"/>
              </w:rPr>
              <w:t>ж</w:t>
            </w:r>
            <w:r w:rsidRPr="00EB5452">
              <w:rPr>
                <w:color w:val="000000"/>
              </w:rPr>
              <w:t>илые дома 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ки</w:t>
            </w:r>
          </w:p>
        </w:tc>
      </w:tr>
      <w:tr w:rsidR="005E7892" w:rsidRPr="00EB5452" w:rsidTr="005E7892">
        <w:trPr>
          <w:cantSplit/>
          <w:trHeight w:hRule="exact" w:val="1595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329" w:right="269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мля город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кого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(ле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ная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а)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1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10" w:right="955"/>
              <w:rPr>
                <w:color w:val="000000"/>
              </w:rPr>
            </w:pPr>
            <w:r w:rsidRPr="00EB5452">
              <w:rPr>
                <w:color w:val="000000"/>
              </w:rPr>
              <w:t>Магистраль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С от 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ОС №1 до Про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 города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68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 xml:space="preserve"> тр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 530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 xml:space="preserve">, 325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м, про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2"/>
              </w:rPr>
              <w:t>ж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 2,3 км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78"/>
              <w:rPr>
                <w:color w:val="000000"/>
              </w:rPr>
            </w:pPr>
            <w:r w:rsidRPr="00EB5452">
              <w:rPr>
                <w:color w:val="000000"/>
              </w:rPr>
              <w:t>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ромпред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я</w:t>
            </w:r>
            <w:r w:rsidRPr="00EB5452">
              <w:rPr>
                <w:color w:val="000000"/>
              </w:rPr>
              <w:t>тий гор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 xml:space="preserve">да 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оло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вод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й для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 xml:space="preserve">оз. </w:t>
            </w:r>
            <w:r w:rsidRPr="00EB5452">
              <w:rPr>
                <w:color w:val="000000"/>
                <w:spacing w:val="1"/>
              </w:rPr>
              <w:t>пи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ьев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и те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оло</w:t>
            </w:r>
            <w:r w:rsidRPr="00EB5452">
              <w:rPr>
                <w:color w:val="000000"/>
                <w:spacing w:val="-1"/>
              </w:rPr>
              <w:t>г</w:t>
            </w:r>
            <w:r w:rsidRPr="00EB5452">
              <w:rPr>
                <w:color w:val="000000"/>
              </w:rPr>
              <w:t>ич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ких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4"/>
              </w:rPr>
              <w:t>н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жд</w:t>
            </w:r>
          </w:p>
        </w:tc>
      </w:tr>
      <w:tr w:rsidR="005E7892" w:rsidRPr="00EB5452" w:rsidTr="005E7892">
        <w:trPr>
          <w:cantSplit/>
          <w:trHeight w:hRule="exact" w:val="2433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736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№1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325" w:right="-20"/>
              <w:rPr>
                <w:color w:val="000000"/>
              </w:rPr>
            </w:pPr>
            <w:r w:rsidRPr="00EB5452">
              <w:rPr>
                <w:color w:val="000000"/>
              </w:rPr>
              <w:t>ЦТ</w:t>
            </w:r>
            <w:r w:rsidRPr="00EB5452">
              <w:rPr>
                <w:color w:val="000000"/>
                <w:spacing w:val="-1"/>
              </w:rPr>
              <w:t>П</w:t>
            </w:r>
            <w:r w:rsidRPr="00EB5452">
              <w:rPr>
                <w:color w:val="000000"/>
              </w:rPr>
              <w:t>-2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75" w:lineRule="auto"/>
              <w:ind w:left="108" w:right="255"/>
              <w:rPr>
                <w:color w:val="000000"/>
              </w:rPr>
            </w:pPr>
            <w:r w:rsidRPr="00EB5452">
              <w:rPr>
                <w:color w:val="000000"/>
              </w:rPr>
              <w:t>Площ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дь</w:t>
            </w:r>
            <w:r w:rsidRPr="00EB5452">
              <w:rPr>
                <w:color w:val="000000"/>
                <w:spacing w:val="1"/>
              </w:rPr>
              <w:t xml:space="preserve"> з</w:t>
            </w:r>
            <w:r w:rsidRPr="00EB5452">
              <w:rPr>
                <w:color w:val="000000"/>
              </w:rPr>
              <w:t>дан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 - 55 м</w:t>
            </w:r>
            <w:r w:rsidRPr="00EB5452">
              <w:rPr>
                <w:color w:val="000000"/>
                <w:spacing w:val="-1"/>
                <w:w w:val="101"/>
                <w:position w:val="9"/>
                <w:sz w:val="16"/>
                <w:szCs w:val="16"/>
              </w:rPr>
              <w:t>2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анов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 те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оло</w:t>
            </w:r>
            <w:r w:rsidRPr="00EB5452">
              <w:rPr>
                <w:color w:val="000000"/>
                <w:spacing w:val="-1"/>
              </w:rPr>
              <w:t>гичес</w:t>
            </w:r>
            <w:r w:rsidRPr="00EB5452">
              <w:rPr>
                <w:color w:val="000000"/>
              </w:rPr>
              <w:t>кое обо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дов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е: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ы, 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ообм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-2"/>
              </w:rPr>
              <w:t>ш</w:t>
            </w:r>
            <w:r w:rsidRPr="00EB5452">
              <w:rPr>
                <w:color w:val="000000"/>
              </w:rPr>
              <w:t>кафы элек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е,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</w:rPr>
              <w:t>авле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я, 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бопроводы обвя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Q</w:t>
            </w:r>
            <w:r w:rsidRPr="00EB5452">
              <w:rPr>
                <w:color w:val="000000"/>
                <w:spacing w:val="-1"/>
              </w:rPr>
              <w:t>=</w:t>
            </w:r>
            <w:r w:rsidRPr="00EB5452">
              <w:rPr>
                <w:color w:val="000000"/>
              </w:rPr>
              <w:t>4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ал/ч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" w:right="86"/>
              <w:rPr>
                <w:color w:val="000000"/>
              </w:rPr>
            </w:pPr>
            <w:r w:rsidRPr="00EB5452">
              <w:rPr>
                <w:color w:val="000000"/>
              </w:rPr>
              <w:t>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е, горячее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 xml:space="preserve">ти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даний м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рорай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1, 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да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ий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Э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ки</w:t>
            </w:r>
            <w:r w:rsidRPr="00EB5452">
              <w:rPr>
                <w:color w:val="000000"/>
              </w:rPr>
              <w:t>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</w:t>
            </w:r>
          </w:p>
        </w:tc>
      </w:tr>
      <w:tr w:rsidR="005E7892" w:rsidRPr="00EB5452" w:rsidTr="005E7892">
        <w:trPr>
          <w:cantSplit/>
          <w:trHeight w:hRule="exact" w:val="2431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92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№6,6а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136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кварталь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С вдоль 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>лы</w:t>
            </w:r>
            <w:r w:rsidRPr="00EB5452">
              <w:rPr>
                <w:color w:val="000000"/>
              </w:rPr>
              <w:t>х домов 104,105,76,44,64, 24,23,32,18,28,21,20,19,25,26,17,7,1,4,3,2,5,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 соц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бы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 xml:space="preserve">К 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2"/>
              </w:rPr>
              <w:t>л</w:t>
            </w:r>
            <w:r w:rsidRPr="00EB5452">
              <w:rPr>
                <w:color w:val="000000"/>
              </w:rPr>
              <w:t>ь, ш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ола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2"/>
              </w:rPr>
              <w:t>к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сс</w:t>
            </w:r>
            <w:r w:rsidRPr="00EB5452">
              <w:rPr>
                <w:color w:val="000000"/>
              </w:rPr>
              <w:t>тв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119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57-273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, про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2,1 км (в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 исчис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 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49"/>
              </w:rPr>
              <w:t xml:space="preserve"> </w:t>
            </w:r>
            <w:r w:rsidRPr="00EB5452">
              <w:rPr>
                <w:color w:val="000000"/>
              </w:rPr>
              <w:t xml:space="preserve">57-159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1,9 км (в 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</w:t>
            </w:r>
            <w:r w:rsidRPr="00EB5452">
              <w:rPr>
                <w:color w:val="000000"/>
                <w:spacing w:val="44"/>
              </w:rPr>
              <w:t xml:space="preserve">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89"/>
              <w:rPr>
                <w:color w:val="000000"/>
              </w:rPr>
            </w:pPr>
            <w:r w:rsidRPr="00EB5452">
              <w:rPr>
                <w:color w:val="000000"/>
              </w:rPr>
              <w:t>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е, горячее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 xml:space="preserve">ти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 xml:space="preserve">даний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на №6,6а</w:t>
            </w:r>
          </w:p>
        </w:tc>
      </w:tr>
      <w:tr w:rsidR="005E7892" w:rsidRPr="00EB5452" w:rsidTr="005E7892">
        <w:trPr>
          <w:cantSplit/>
          <w:trHeight w:val="2289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528" w:right="47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№4,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л. Согласия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136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кварталь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 xml:space="preserve">С вдоль 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>лы</w:t>
            </w:r>
            <w:r w:rsidRPr="00EB5452">
              <w:rPr>
                <w:color w:val="000000"/>
              </w:rPr>
              <w:t>х домов 7,1,6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Согл</w:t>
            </w:r>
            <w:r w:rsidRPr="00EB5452">
              <w:rPr>
                <w:color w:val="000000"/>
                <w:spacing w:val="2"/>
              </w:rPr>
              <w:t>а</w:t>
            </w:r>
            <w:r w:rsidRPr="00EB5452">
              <w:rPr>
                <w:color w:val="000000"/>
              </w:rPr>
              <w:t>сия,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вдоль ж</w:t>
            </w:r>
            <w:r w:rsidRPr="00EB5452">
              <w:rPr>
                <w:color w:val="000000"/>
                <w:spacing w:val="1"/>
              </w:rPr>
              <w:t>ил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 домов и в цо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  <w:spacing w:val="-1"/>
              </w:rPr>
              <w:t>ь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э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жа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№№ 1</w:t>
            </w:r>
            <w:r w:rsidRPr="00EB5452">
              <w:rPr>
                <w:color w:val="000000"/>
                <w:spacing w:val="-1"/>
              </w:rPr>
              <w:t>,</w:t>
            </w:r>
            <w:r w:rsidRPr="00EB5452">
              <w:rPr>
                <w:color w:val="000000"/>
              </w:rPr>
              <w:t>2, 3,4,5,6,7,8,11,12,13,14, 15,16,17,18,19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11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57-273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, про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2,9 км (в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 исчис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 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55"/>
              </w:rPr>
              <w:t xml:space="preserve"> </w:t>
            </w:r>
            <w:r w:rsidRPr="00EB5452">
              <w:rPr>
                <w:color w:val="000000"/>
              </w:rPr>
              <w:t xml:space="preserve">57-159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0,38 км</w:t>
            </w:r>
            <w:r w:rsidRPr="00EB5452">
              <w:rPr>
                <w:color w:val="000000"/>
                <w:spacing w:val="60"/>
              </w:rPr>
              <w:t xml:space="preserve"> </w:t>
            </w:r>
            <w:r w:rsidRPr="00EB5452">
              <w:rPr>
                <w:color w:val="000000"/>
              </w:rPr>
              <w:t>(в д</w:t>
            </w:r>
            <w:r w:rsidRPr="00EB5452">
              <w:rPr>
                <w:color w:val="000000"/>
                <w:spacing w:val="3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бном</w:t>
            </w:r>
            <w:r>
              <w:rPr>
                <w:color w:val="000000"/>
              </w:rPr>
              <w:t xml:space="preserve">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71"/>
              <w:ind w:left="108" w:right="89"/>
              <w:rPr>
                <w:color w:val="000000"/>
              </w:rPr>
            </w:pPr>
            <w:r w:rsidRPr="00EB5452">
              <w:rPr>
                <w:color w:val="000000"/>
              </w:rPr>
              <w:t>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е, горячее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здан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й 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домов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4,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Согласия</w:t>
            </w:r>
          </w:p>
        </w:tc>
      </w:tr>
      <w:tr w:rsidR="005E7892" w:rsidRPr="00EB5452" w:rsidTr="005E7892">
        <w:trPr>
          <w:cantSplit/>
          <w:trHeight w:hRule="exact" w:val="2431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20" w:right="-20"/>
              <w:rPr>
                <w:color w:val="000000"/>
              </w:rPr>
            </w:pPr>
            <w:r w:rsidRPr="00EB5452">
              <w:rPr>
                <w:color w:val="000000"/>
              </w:rPr>
              <w:t>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 xml:space="preserve">ный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  <w:spacing w:val="-2"/>
              </w:rPr>
              <w:t>е</w:t>
            </w:r>
            <w:r w:rsidRPr="00EB5452">
              <w:rPr>
                <w:color w:val="000000"/>
              </w:rPr>
              <w:t>нтр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74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кварталь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 от ЦТП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42 до 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овых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р в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ода в</w:t>
            </w:r>
            <w:r w:rsidRPr="00EB5452">
              <w:rPr>
                <w:color w:val="000000"/>
                <w:spacing w:val="1"/>
              </w:rPr>
              <w:t xml:space="preserve"> з</w:t>
            </w:r>
            <w:r w:rsidRPr="00EB5452">
              <w:rPr>
                <w:color w:val="000000"/>
              </w:rPr>
              <w:t>дан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 У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Д, 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центр, жи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дом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.</w:t>
            </w:r>
            <w:r w:rsidRPr="00EB5452">
              <w:rPr>
                <w:color w:val="000000"/>
                <w:spacing w:val="4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зар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але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</w:rPr>
              <w:t xml:space="preserve">а,12 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нзитн</w:t>
            </w:r>
            <w:r w:rsidRPr="00EB5452">
              <w:rPr>
                <w:color w:val="000000"/>
              </w:rPr>
              <w:t>ые 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бопроводы в цо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ольном этаже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зарг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е</w:t>
            </w:r>
            <w:r w:rsidRPr="00EB5452">
              <w:rPr>
                <w:color w:val="000000"/>
              </w:rPr>
              <w:t>ев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,30,32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112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57-219 мм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0,7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 (в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 исчис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 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55"/>
              </w:rPr>
              <w:t xml:space="preserve"> </w:t>
            </w:r>
            <w:r w:rsidRPr="00EB5452">
              <w:rPr>
                <w:color w:val="000000"/>
              </w:rPr>
              <w:t xml:space="preserve">57-219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0,61 км (в 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</w:t>
            </w:r>
            <w:r w:rsidRPr="00EB5452">
              <w:rPr>
                <w:color w:val="000000"/>
                <w:spacing w:val="50"/>
              </w:rPr>
              <w:t xml:space="preserve">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" w:right="89"/>
              <w:rPr>
                <w:color w:val="000000"/>
              </w:rPr>
            </w:pPr>
            <w:r w:rsidRPr="00EB5452">
              <w:rPr>
                <w:color w:val="000000"/>
              </w:rPr>
              <w:t>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е, горячее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ад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стр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х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даний, 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домов 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 xml:space="preserve">ного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ра</w:t>
            </w:r>
          </w:p>
        </w:tc>
      </w:tr>
      <w:tr w:rsidR="005E7892" w:rsidRPr="00EB5452" w:rsidTr="005E7892">
        <w:trPr>
          <w:cantSplit/>
          <w:trHeight w:hRule="exact" w:val="2433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355" w:right="29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1"/>
              </w:rPr>
              <w:t>"Ва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</w:rPr>
              <w:t xml:space="preserve">овый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лок"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110" w:right="105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и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 общеж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тий и ж</w:t>
            </w:r>
            <w:r w:rsidRPr="00EB5452">
              <w:rPr>
                <w:color w:val="000000"/>
                <w:spacing w:val="1"/>
              </w:rPr>
              <w:t>ил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домов по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-5"/>
              </w:rPr>
              <w:t>у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. Н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фтя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ежная, 60 лет С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 Д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</w:rPr>
              <w:t>бы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родов </w:t>
            </w:r>
            <w:r w:rsidRPr="00EB5452">
              <w:rPr>
                <w:color w:val="000000"/>
                <w:spacing w:val="1"/>
              </w:rPr>
              <w:t>(</w:t>
            </w:r>
            <w:r w:rsidRPr="00EB5452">
              <w:rPr>
                <w:color w:val="000000"/>
              </w:rPr>
              <w:t>стр</w:t>
            </w:r>
            <w:r w:rsidRPr="00EB5452">
              <w:rPr>
                <w:color w:val="000000"/>
                <w:spacing w:val="2"/>
              </w:rPr>
              <w:t>о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ельство 1982г)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119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57-219 мм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3,4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 (в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 исчис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 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49"/>
              </w:rPr>
              <w:t xml:space="preserve"> </w:t>
            </w:r>
            <w:r w:rsidRPr="00EB5452">
              <w:rPr>
                <w:color w:val="000000"/>
              </w:rPr>
              <w:t xml:space="preserve">57-114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2,5 км (в 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</w:t>
            </w:r>
            <w:r w:rsidRPr="00EB5452">
              <w:rPr>
                <w:color w:val="000000"/>
                <w:spacing w:val="44"/>
              </w:rPr>
              <w:t xml:space="preserve">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90"/>
              <w:rPr>
                <w:color w:val="000000"/>
              </w:rPr>
            </w:pPr>
            <w:r w:rsidRPr="00EB5452">
              <w:rPr>
                <w:color w:val="000000"/>
              </w:rPr>
              <w:t>теп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е, горяч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е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ад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стр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х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даний, 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домов мкр. </w:t>
            </w:r>
            <w:r w:rsidRPr="00EB5452">
              <w:rPr>
                <w:color w:val="000000"/>
                <w:spacing w:val="-1"/>
              </w:rPr>
              <w:t>Ва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 xml:space="preserve">товый 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</w:t>
            </w:r>
          </w:p>
        </w:tc>
      </w:tr>
      <w:tr w:rsidR="005E7892" w:rsidRPr="00EB5452" w:rsidTr="005E7892">
        <w:trPr>
          <w:cantSplit/>
          <w:trHeight w:hRule="exact" w:val="1478"/>
        </w:trPr>
        <w:tc>
          <w:tcPr>
            <w:tcW w:w="3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251" w:right="19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Зона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иви</w:t>
            </w:r>
            <w:r w:rsidRPr="00EB5452">
              <w:rPr>
                <w:color w:val="000000"/>
                <w:spacing w:val="3"/>
              </w:rPr>
              <w:t>д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ой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йк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(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л. Эсто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ск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ов)</w:t>
            </w:r>
          </w:p>
        </w:tc>
        <w:tc>
          <w:tcPr>
            <w:tcW w:w="5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110" w:right="905"/>
              <w:jc w:val="both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кварталь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вдоль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ли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ы Эстонских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Дорожников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-1"/>
              </w:rPr>
              <w:t>(с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ранее общежит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3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spacing w:line="275" w:lineRule="auto"/>
              <w:ind w:left="108" w:right="79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 xml:space="preserve">тр 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роводов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ТС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114 мм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0,5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км (в д</w:t>
            </w:r>
            <w:r w:rsidRPr="00EB5452">
              <w:rPr>
                <w:color w:val="000000"/>
                <w:spacing w:val="2"/>
              </w:rPr>
              <w:t>в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4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бном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исчисл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409"/>
              <w:rPr>
                <w:color w:val="000000"/>
              </w:rPr>
            </w:pPr>
            <w:r w:rsidRPr="00EB5452">
              <w:rPr>
                <w:color w:val="000000"/>
              </w:rPr>
              <w:t xml:space="preserve">от </w:t>
            </w:r>
            <w:r w:rsidRPr="00EB5452">
              <w:rPr>
                <w:color w:val="000000"/>
                <w:spacing w:val="2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щест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 бе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яйн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тей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ап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>аны</w:t>
            </w:r>
            <w:r w:rsidRPr="00EB5452">
              <w:rPr>
                <w:color w:val="000000"/>
                <w:spacing w:val="-1"/>
              </w:rPr>
              <w:t xml:space="preserve"> ж</w:t>
            </w:r>
            <w:r w:rsidRPr="00EB5452">
              <w:rPr>
                <w:color w:val="000000"/>
              </w:rPr>
              <w:t>илые дома 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ки</w:t>
            </w:r>
          </w:p>
        </w:tc>
      </w:tr>
    </w:tbl>
    <w:p w:rsidR="005E7892" w:rsidRDefault="005E7892" w:rsidP="005E7892">
      <w:pPr>
        <w:ind w:right="-20"/>
        <w:rPr>
          <w:color w:val="000000"/>
        </w:rPr>
        <w:sectPr w:rsidR="005E789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ind w:right="-20"/>
        <w:rPr>
          <w:color w:val="000000"/>
        </w:rPr>
      </w:pPr>
    </w:p>
    <w:p w:rsidR="005E7892" w:rsidRPr="00EB5452" w:rsidRDefault="005E7892" w:rsidP="005E7892">
      <w:pPr>
        <w:spacing w:after="7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left="1378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СХ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КОГО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ЕЛ</w:t>
      </w:r>
      <w:r w:rsidRPr="00EB5452">
        <w:rPr>
          <w:b/>
          <w:bCs/>
          <w:color w:val="000000"/>
          <w:spacing w:val="-3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НИЯ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spacing w:line="275" w:lineRule="auto"/>
        <w:ind w:left="952" w:right="1084"/>
        <w:jc w:val="right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УЩЕ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ТВУЮЩЕЕ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3"/>
          <w:sz w:val="28"/>
          <w:szCs w:val="28"/>
        </w:rPr>
        <w:t>П</w:t>
      </w:r>
      <w:r w:rsidRPr="00EB5452">
        <w:rPr>
          <w:b/>
          <w:bCs/>
          <w:color w:val="000000"/>
          <w:spacing w:val="-2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ОЖЕ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СФ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ЕНИ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КОГО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А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5" w:lineRule="auto"/>
        <w:ind w:right="39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сегодняш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ть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ц</w:t>
      </w:r>
      <w:r w:rsidRPr="00EB5452">
        <w:rPr>
          <w:color w:val="000000"/>
          <w:spacing w:val="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2"/>
          <w:sz w:val="28"/>
          <w:szCs w:val="28"/>
        </w:rPr>
        <w:t>0%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8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Быт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ил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кр</w:t>
      </w:r>
      <w:r w:rsidRPr="00EB5452">
        <w:rPr>
          <w:color w:val="000000"/>
          <w:sz w:val="28"/>
          <w:szCs w:val="28"/>
        </w:rPr>
        <w:t>ора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ов,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 сам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ли</w:t>
      </w:r>
      <w:r w:rsidRPr="00EB5452">
        <w:rPr>
          <w:color w:val="000000"/>
          <w:sz w:val="28"/>
          <w:szCs w:val="28"/>
        </w:rPr>
        <w:t>зацио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орам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пают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м</w:t>
      </w:r>
      <w:r w:rsidRPr="00EB5452">
        <w:rPr>
          <w:color w:val="000000"/>
          <w:spacing w:val="-1"/>
          <w:sz w:val="28"/>
          <w:szCs w:val="28"/>
        </w:rPr>
        <w:t>ик</w:t>
      </w:r>
      <w:r w:rsidRPr="00EB5452">
        <w:rPr>
          <w:color w:val="000000"/>
          <w:sz w:val="28"/>
          <w:szCs w:val="28"/>
        </w:rPr>
        <w:t>рор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ные 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станц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КНС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апор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рам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 п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ека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маг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оте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или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оры,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алее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пают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вные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ана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 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82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ент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зации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промышле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 xml:space="preserve">оне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олько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дприят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тнефтега</w:t>
      </w:r>
      <w:r w:rsidRPr="00EB5452">
        <w:rPr>
          <w:color w:val="000000"/>
          <w:spacing w:val="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зяйст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-б</w:t>
      </w:r>
      <w:r w:rsidRPr="00EB5452">
        <w:rPr>
          <w:color w:val="000000"/>
          <w:sz w:val="28"/>
          <w:szCs w:val="28"/>
        </w:rPr>
        <w:t>ыт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ые 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ехов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ГДУ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дан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тегаз»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</w:t>
      </w:r>
      <w:r w:rsidRPr="00EB5452">
        <w:rPr>
          <w:color w:val="000000"/>
          <w:spacing w:val="-2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са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оте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оп</w:t>
      </w:r>
      <w:r w:rsidRPr="00EB5452">
        <w:rPr>
          <w:color w:val="000000"/>
          <w:sz w:val="28"/>
          <w:szCs w:val="28"/>
        </w:rPr>
        <w:t>ров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дам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С,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алее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о-бы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стоки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2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ным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орам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диаме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30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-</w:t>
      </w:r>
      <w:r w:rsidRPr="00EB5452">
        <w:rPr>
          <w:color w:val="000000"/>
          <w:sz w:val="28"/>
          <w:szCs w:val="28"/>
        </w:rPr>
        <w:t xml:space="preserve">400 мм,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дск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 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 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му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ана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одятся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ана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ные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(КОС).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Пере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хар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терис</w:t>
      </w:r>
      <w:r w:rsidRPr="00EB5452">
        <w:rPr>
          <w:color w:val="000000"/>
          <w:spacing w:val="-1"/>
          <w:sz w:val="28"/>
          <w:szCs w:val="28"/>
        </w:rPr>
        <w:t>ти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КНС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КНС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табл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 27.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 xml:space="preserve">7.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С и 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С.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tbl>
      <w:tblPr>
        <w:tblW w:w="0" w:type="auto"/>
        <w:tblInd w:w="4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6"/>
        <w:gridCol w:w="2415"/>
        <w:gridCol w:w="2127"/>
        <w:gridCol w:w="3251"/>
      </w:tblGrid>
      <w:tr w:rsidR="005E7892" w:rsidRPr="00EB5452" w:rsidTr="005E7892">
        <w:trPr>
          <w:cantSplit/>
          <w:trHeight w:hRule="exact" w:val="962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56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 расположен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66" w:lineRule="auto"/>
              <w:ind w:left="129" w:right="7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Максим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 xml:space="preserve">ая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</w:t>
            </w:r>
            <w:r w:rsidRPr="00EB5452">
              <w:rPr>
                <w:color w:val="000000"/>
                <w:spacing w:val="-2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тел</w:t>
            </w:r>
            <w:r w:rsidRPr="00EB5452">
              <w:rPr>
                <w:color w:val="000000"/>
                <w:spacing w:val="-1"/>
              </w:rPr>
              <w:t>ь</w:t>
            </w:r>
            <w:r w:rsidRPr="00EB5452">
              <w:rPr>
                <w:color w:val="000000"/>
              </w:rPr>
              <w:t>ност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,</w:t>
            </w: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940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ы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27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- 1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8" w:right="344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 О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 xml:space="preserve">ерная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троен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10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450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WiLO 8/10 BKN</w:t>
            </w:r>
          </w:p>
        </w:tc>
      </w:tr>
      <w:tr w:rsidR="005E7892" w:rsidRPr="00EB5452" w:rsidTr="005E7892">
        <w:trPr>
          <w:cantSplit/>
          <w:trHeight w:hRule="exact" w:val="347"/>
        </w:trPr>
        <w:tc>
          <w:tcPr>
            <w:tcW w:w="18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/>
              <w:ind w:left="302" w:right="-20"/>
              <w:rPr>
                <w:color w:val="000000"/>
              </w:rPr>
            </w:pPr>
            <w:r w:rsidRPr="00EB5452">
              <w:rPr>
                <w:color w:val="000000"/>
                <w:lang w:val="en-US"/>
              </w:rPr>
              <w:t>WiLO 8/10 BKN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200-150 -400 -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200-150 -400 -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ГНОМ 10-10</w:t>
            </w:r>
          </w:p>
        </w:tc>
      </w:tr>
      <w:tr w:rsidR="005E7892" w:rsidRPr="00EB5452" w:rsidTr="005E7892">
        <w:trPr>
          <w:cantSplit/>
          <w:trHeight w:hRule="exact" w:val="643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229" w:right="17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КНС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№5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5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4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229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GRUNDFOS S1124ВМ1В511</w:t>
            </w: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GRUNDFOS SL1.100.100.75.4.51D</w:t>
            </w: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0" w:line="279" w:lineRule="auto"/>
              <w:ind w:left="229" w:right="17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КНС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№8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8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94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GRUNDFOS SE1.80.80.22.4.50D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GRUNDFOS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SE1.80.80.22.4.50D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- 46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 w:line="286" w:lineRule="auto"/>
              <w:ind w:left="107" w:right="424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 Д</w:t>
            </w:r>
            <w:r w:rsidRPr="00EB5452">
              <w:rPr>
                <w:color w:val="000000"/>
                <w:spacing w:val="5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жбы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ародов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4/1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48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- 48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0" w:line="286" w:lineRule="auto"/>
              <w:ind w:left="107" w:right="920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абер</w:t>
            </w:r>
            <w:r w:rsidRPr="00EB5452">
              <w:rPr>
                <w:color w:val="000000"/>
                <w:spacing w:val="-1"/>
              </w:rPr>
              <w:t>еж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24/1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- 56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7" w:right="981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10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11/1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612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– 56/2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7" w:right="981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10 </w:t>
            </w:r>
          </w:p>
          <w:p w:rsidR="005E7892" w:rsidRPr="00EB5452" w:rsidRDefault="005E7892" w:rsidP="005E7892">
            <w:pPr>
              <w:spacing w:before="14" w:line="277" w:lineRule="auto"/>
              <w:ind w:left="107" w:right="981"/>
              <w:rPr>
                <w:color w:val="000000"/>
              </w:rPr>
            </w:pPr>
            <w:r w:rsidRPr="00EB5452">
              <w:rPr>
                <w:color w:val="000000"/>
              </w:rPr>
              <w:t>строение 29/1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СМ 125-80-315</w:t>
            </w:r>
          </w:p>
        </w:tc>
      </w:tr>
      <w:tr w:rsidR="005E7892" w:rsidRPr="00EB5452" w:rsidTr="005E7892">
        <w:trPr>
          <w:cantSplit/>
          <w:trHeight w:hRule="exact" w:val="512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СМ 125-80-315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- 76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 2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- 77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 2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48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- 78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 w:line="286" w:lineRule="auto"/>
              <w:ind w:left="107" w:right="121"/>
              <w:rPr>
                <w:color w:val="000000"/>
              </w:rPr>
            </w:pPr>
            <w:r w:rsidRPr="00EB5452">
              <w:rPr>
                <w:color w:val="000000"/>
              </w:rPr>
              <w:t>7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строе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ие 21/1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- 79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 w:line="286" w:lineRule="auto"/>
              <w:ind w:left="107" w:right="121"/>
              <w:rPr>
                <w:color w:val="000000"/>
              </w:rPr>
            </w:pPr>
            <w:r w:rsidRPr="00EB5452">
              <w:rPr>
                <w:color w:val="000000"/>
              </w:rPr>
              <w:t>7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строе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ие 10/1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643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- 81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7" w:right="121"/>
              <w:rPr>
                <w:color w:val="000000"/>
              </w:rPr>
            </w:pPr>
            <w:r w:rsidRPr="00EB5452">
              <w:rPr>
                <w:color w:val="000000"/>
              </w:rPr>
              <w:t>3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строе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ие 23/1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- 82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7" w:right="121"/>
              <w:rPr>
                <w:color w:val="000000"/>
              </w:rPr>
            </w:pPr>
            <w:r w:rsidRPr="00EB5452">
              <w:rPr>
                <w:color w:val="000000"/>
              </w:rPr>
              <w:t>3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строе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ие 60/1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130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3" w:lineRule="auto"/>
              <w:ind w:left="276" w:right="21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GRUN</w:t>
            </w:r>
            <w:r w:rsidRPr="00EB5452">
              <w:rPr>
                <w:color w:val="000000"/>
                <w:spacing w:val="-1"/>
              </w:rPr>
              <w:t>DFO</w:t>
            </w:r>
            <w:r w:rsidRPr="00EB5452">
              <w:rPr>
                <w:color w:val="000000"/>
              </w:rPr>
              <w:t xml:space="preserve">S     </w:t>
            </w:r>
            <w:r w:rsidRPr="00EB5452">
              <w:rPr>
                <w:color w:val="000000"/>
                <w:spacing w:val="-59"/>
              </w:rPr>
              <w:t xml:space="preserve"> </w:t>
            </w:r>
            <w:r w:rsidRPr="00EB5452">
              <w:rPr>
                <w:color w:val="000000"/>
              </w:rPr>
              <w:t>SEV. 80.100.110.2.51D</w:t>
            </w: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4" w:lineRule="auto"/>
              <w:ind w:left="276" w:right="21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СМ150-125-315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- 83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0" w:line="286" w:lineRule="auto"/>
              <w:ind w:left="107" w:right="1075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 Эсто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ск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 дорож</w:t>
            </w:r>
            <w:r w:rsidRPr="00EB5452">
              <w:rPr>
                <w:color w:val="000000"/>
                <w:spacing w:val="1"/>
              </w:rPr>
              <w:t>ник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47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645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- 84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3" w:lineRule="auto"/>
              <w:ind w:left="107" w:right="1024"/>
              <w:rPr>
                <w:color w:val="000000"/>
              </w:rPr>
            </w:pPr>
            <w:r w:rsidRPr="00EB5452">
              <w:rPr>
                <w:color w:val="000000"/>
              </w:rPr>
              <w:t>Ул. Эсто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ских дорож</w:t>
            </w:r>
            <w:r w:rsidRPr="00EB5452">
              <w:rPr>
                <w:color w:val="000000"/>
                <w:spacing w:val="1"/>
              </w:rPr>
              <w:t>ник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- 85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 w:line="286" w:lineRule="auto"/>
              <w:ind w:left="107" w:right="121"/>
              <w:rPr>
                <w:color w:val="000000"/>
              </w:rPr>
            </w:pPr>
            <w:r w:rsidRPr="00EB5452">
              <w:rPr>
                <w:color w:val="000000"/>
              </w:rPr>
              <w:t>4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строе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ие 2/1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47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- 86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наль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ё</w:t>
            </w:r>
            <w:r w:rsidRPr="00EB5452">
              <w:rPr>
                <w:color w:val="000000"/>
              </w:rPr>
              <w:t>лок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/>
              <w:ind w:left="804" w:right="-20"/>
              <w:rPr>
                <w:color w:val="000000"/>
              </w:rPr>
            </w:pPr>
            <w:r w:rsidRPr="00EB5452">
              <w:rPr>
                <w:color w:val="000000"/>
              </w:rPr>
              <w:t>СД 100/40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804" w:right="-20"/>
              <w:rPr>
                <w:color w:val="000000"/>
              </w:rPr>
            </w:pPr>
            <w:r w:rsidRPr="00EB5452">
              <w:rPr>
                <w:color w:val="000000"/>
              </w:rPr>
              <w:t>СД 100/40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- 87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7" w:right="607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 xml:space="preserve">.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агистраль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12/1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162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78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80/18</w:t>
            </w:r>
          </w:p>
        </w:tc>
      </w:tr>
      <w:tr w:rsidR="005E7892" w:rsidRPr="005E7892" w:rsidTr="005E7892">
        <w:trPr>
          <w:cantSplit/>
          <w:trHeight w:hRule="exact" w:val="837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316" w:right="256"/>
              <w:jc w:val="center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GRUN</w:t>
            </w:r>
            <w:r w:rsidRPr="00EB5452">
              <w:rPr>
                <w:color w:val="000000"/>
                <w:spacing w:val="-1"/>
                <w:lang w:val="en-US"/>
              </w:rPr>
              <w:t>DFO</w:t>
            </w:r>
            <w:r w:rsidRPr="00EB5452">
              <w:rPr>
                <w:color w:val="000000"/>
                <w:lang w:val="en-US"/>
              </w:rPr>
              <w:t xml:space="preserve">S       </w:t>
            </w:r>
            <w:r w:rsidRPr="00EB5452">
              <w:rPr>
                <w:color w:val="000000"/>
                <w:spacing w:val="-59"/>
                <w:lang w:val="en-US"/>
              </w:rPr>
              <w:t xml:space="preserve"> </w:t>
            </w:r>
            <w:r w:rsidRPr="00EB5452">
              <w:rPr>
                <w:color w:val="000000"/>
                <w:lang w:val="en-US"/>
              </w:rPr>
              <w:t>S1. 80.100.170.4.54H .C.304.G.N.D.511.Z</w:t>
            </w:r>
          </w:p>
        </w:tc>
      </w:tr>
      <w:tr w:rsidR="005E7892" w:rsidRPr="00EB5452" w:rsidTr="005E7892">
        <w:trPr>
          <w:cantSplit/>
          <w:trHeight w:hRule="exact" w:val="772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  <w:lang w:val="en-US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- 88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 w:line="286" w:lineRule="auto"/>
              <w:ind w:left="107" w:right="607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 xml:space="preserve">.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агистраль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24/1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3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- 97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7" w:right="566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 xml:space="preserve">.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ом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2"/>
              </w:rPr>
              <w:t>о</w:t>
            </w:r>
            <w:r w:rsidRPr="00EB5452">
              <w:rPr>
                <w:color w:val="000000"/>
              </w:rPr>
              <w:t>мольская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1/1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502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4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- 102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6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200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4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4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- 108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6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2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48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- 134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0" w:line="286" w:lineRule="auto"/>
              <w:ind w:left="107" w:right="982"/>
              <w:rPr>
                <w:color w:val="000000"/>
              </w:rPr>
            </w:pPr>
            <w:r w:rsidRPr="00EB5452">
              <w:rPr>
                <w:color w:val="000000"/>
              </w:rPr>
              <w:t>1 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85/1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8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4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3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724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 / 18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КНС - 141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81"/>
              <w:ind w:left="107" w:right="424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 Д</w:t>
            </w:r>
            <w:r w:rsidRPr="00EB5452">
              <w:rPr>
                <w:color w:val="000000"/>
                <w:spacing w:val="5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жбы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ародов стро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е 25/1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24" w:right="-20"/>
              <w:rPr>
                <w:color w:val="000000"/>
              </w:rPr>
            </w:pPr>
            <w:r w:rsidRPr="00EB5452">
              <w:rPr>
                <w:color w:val="000000"/>
              </w:rPr>
              <w:t>100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  <w:tr w:rsidR="005E7892" w:rsidRPr="00EB5452" w:rsidTr="005E7892">
        <w:trPr>
          <w:cantSplit/>
          <w:trHeight w:hRule="exact" w:val="350"/>
        </w:trPr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45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150-125 -315 -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6</w:t>
            </w:r>
          </w:p>
        </w:tc>
      </w:tr>
    </w:tbl>
    <w:p w:rsidR="005E7892" w:rsidRPr="00EB5452" w:rsidRDefault="005E7892" w:rsidP="005E7892">
      <w:pPr>
        <w:tabs>
          <w:tab w:val="left" w:pos="1955"/>
          <w:tab w:val="left" w:pos="2639"/>
          <w:tab w:val="left" w:pos="3474"/>
          <w:tab w:val="left" w:pos="3981"/>
          <w:tab w:val="left" w:pos="5166"/>
          <w:tab w:val="left" w:pos="6097"/>
          <w:tab w:val="left" w:pos="7239"/>
          <w:tab w:val="left" w:pos="7829"/>
          <w:tab w:val="left" w:pos="8413"/>
          <w:tab w:val="left" w:pos="8882"/>
        </w:tabs>
        <w:spacing w:before="4"/>
        <w:ind w:right="8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алич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чества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ечет</w:t>
      </w:r>
      <w:r w:rsidRPr="00EB5452">
        <w:rPr>
          <w:color w:val="000000"/>
          <w:sz w:val="28"/>
          <w:szCs w:val="28"/>
        </w:rPr>
        <w:tab/>
        <w:t>за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3"/>
          <w:sz w:val="28"/>
          <w:szCs w:val="28"/>
        </w:rPr>
        <w:t>ш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ные</w:t>
      </w:r>
      <w:r w:rsidRPr="00EB5452">
        <w:rPr>
          <w:color w:val="000000"/>
          <w:sz w:val="28"/>
          <w:szCs w:val="28"/>
        </w:rPr>
        <w:tab/>
        <w:t>затра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  <w:t xml:space="preserve">(т.к.     </w:t>
      </w:r>
      <w:r w:rsidRPr="00EB5452">
        <w:rPr>
          <w:color w:val="000000"/>
          <w:spacing w:val="-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     </w:t>
      </w:r>
      <w:r w:rsidRPr="00EB5452">
        <w:rPr>
          <w:color w:val="000000"/>
          <w:spacing w:val="-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сист</w:t>
      </w:r>
      <w:r w:rsidRPr="00EB5452">
        <w:rPr>
          <w:color w:val="000000"/>
          <w:spacing w:val="-1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  <w:t>ка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ии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ялось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4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шен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сл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ачале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ыполн</w:t>
      </w:r>
      <w:r w:rsidRPr="00EB5452">
        <w:rPr>
          <w:color w:val="000000"/>
          <w:spacing w:val="-1"/>
          <w:sz w:val="28"/>
          <w:szCs w:val="28"/>
        </w:rPr>
        <w:t>ял</w:t>
      </w:r>
      <w:r w:rsidRPr="00EB5452">
        <w:rPr>
          <w:color w:val="000000"/>
          <w:sz w:val="28"/>
          <w:szCs w:val="28"/>
        </w:rPr>
        <w:t>ось 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кр</w:t>
      </w:r>
      <w:r w:rsidRPr="00EB5452">
        <w:rPr>
          <w:color w:val="000000"/>
          <w:sz w:val="28"/>
          <w:szCs w:val="28"/>
        </w:rPr>
        <w:t>ора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онов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ктов,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ра 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лась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стро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ства,</w:t>
      </w:r>
      <w:r w:rsidRPr="00EB5452">
        <w:rPr>
          <w:color w:val="000000"/>
          <w:spacing w:val="20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20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та персп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вития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а).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выпол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и, подзе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 xml:space="preserve"> 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блена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6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1"/>
          <w:sz w:val="28"/>
          <w:szCs w:val="28"/>
        </w:rPr>
        <w:t xml:space="preserve"> 10</w:t>
      </w:r>
      <w:r w:rsidRPr="00EB5452">
        <w:rPr>
          <w:color w:val="000000"/>
          <w:sz w:val="28"/>
          <w:szCs w:val="28"/>
        </w:rPr>
        <w:t>м.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85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КНС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рн</w:t>
      </w:r>
      <w:r w:rsidRPr="00EB5452">
        <w:rPr>
          <w:color w:val="000000"/>
          <w:spacing w:val="-4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рам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пают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КОС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140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 xml:space="preserve">0.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вкл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ебя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ческ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био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сти.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зза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ие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ит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щи 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аф</w:t>
      </w:r>
      <w:r w:rsidRPr="00EB5452">
        <w:rPr>
          <w:color w:val="000000"/>
          <w:spacing w:val="1"/>
          <w:sz w:val="28"/>
          <w:szCs w:val="28"/>
        </w:rPr>
        <w:t>ио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ой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ки.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36" w:firstLine="635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апорные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кана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аци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нные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ети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ди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мет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м </w:t>
      </w:r>
      <w:r w:rsidRPr="00EB5452">
        <w:rPr>
          <w:color w:val="000000"/>
          <w:spacing w:val="1"/>
          <w:sz w:val="28"/>
          <w:szCs w:val="28"/>
        </w:rPr>
        <w:t>80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4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мм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Сам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те</w:t>
      </w:r>
      <w:r w:rsidRPr="00EB5452">
        <w:rPr>
          <w:color w:val="000000"/>
          <w:sz w:val="28"/>
          <w:szCs w:val="28"/>
        </w:rPr>
        <w:t>чн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ры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ыполн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час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 ч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г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стал</w:t>
      </w:r>
      <w:r w:rsidRPr="00EB5452">
        <w:rPr>
          <w:color w:val="000000"/>
          <w:spacing w:val="-4"/>
          <w:sz w:val="28"/>
          <w:szCs w:val="28"/>
        </w:rPr>
        <w:t>ь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ди</w:t>
      </w:r>
      <w:r w:rsidRPr="00EB5452">
        <w:rPr>
          <w:color w:val="000000"/>
          <w:sz w:val="28"/>
          <w:szCs w:val="28"/>
        </w:rPr>
        <w:t>аме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00-400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мм.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Общ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рот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жен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2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4 км.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Степ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 сетей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– </w:t>
      </w:r>
      <w:r w:rsidRPr="00EB5452">
        <w:rPr>
          <w:color w:val="000000"/>
          <w:spacing w:val="-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4 %.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886"/>
          <w:tab w:val="left" w:pos="4163"/>
          <w:tab w:val="left" w:pos="4856"/>
          <w:tab w:val="left" w:pos="6524"/>
          <w:tab w:val="left" w:pos="8362"/>
          <w:tab w:val="left" w:pos="9770"/>
        </w:tabs>
        <w:spacing w:line="275" w:lineRule="auto"/>
        <w:ind w:right="8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робле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8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ая</w:t>
      </w:r>
      <w:r w:rsidRPr="00EB5452">
        <w:rPr>
          <w:color w:val="000000"/>
          <w:spacing w:val="8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пень изнош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су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ствие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"/>
          <w:sz w:val="28"/>
          <w:szCs w:val="28"/>
        </w:rPr>
        <w:t>пи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т.к.</w:t>
      </w:r>
      <w:r w:rsidRPr="00EB5452">
        <w:rPr>
          <w:color w:val="000000"/>
          <w:spacing w:val="1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статья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рат</w:t>
      </w:r>
      <w:r w:rsidRPr="00EB5452">
        <w:rPr>
          <w:color w:val="000000"/>
          <w:spacing w:val="1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 форм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рифа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иям.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морал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ная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сть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КНС,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6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ез</w:t>
      </w:r>
      <w:r w:rsidRPr="00EB5452">
        <w:rPr>
          <w:color w:val="000000"/>
          <w:sz w:val="28"/>
          <w:szCs w:val="28"/>
        </w:rPr>
        <w:t>ерв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ствие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>ф</w:t>
      </w:r>
      <w:r w:rsidRPr="00EB5452">
        <w:rPr>
          <w:color w:val="000000"/>
          <w:spacing w:val="-1"/>
          <w:sz w:val="28"/>
          <w:szCs w:val="28"/>
        </w:rPr>
        <w:t>ин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иров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ка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  <w:t xml:space="preserve">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кции –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8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лемы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>
        <w:rPr>
          <w:color w:val="000000"/>
          <w:spacing w:val="-3"/>
          <w:sz w:val="28"/>
          <w:szCs w:val="28"/>
        </w:rPr>
        <w:t>Существующая система биологической отчистки устарела, не обеспечивает отчистку до НДС</w:t>
      </w:r>
      <w:r w:rsidRPr="00EB5452">
        <w:rPr>
          <w:color w:val="000000"/>
          <w:sz w:val="28"/>
          <w:szCs w:val="28"/>
        </w:rPr>
        <w:t xml:space="preserve">.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змене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соста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пающ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д: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нефте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в,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.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ствие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лив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евой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ана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жений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8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 приво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ит к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pacing w:val="-3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ю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ДК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пающих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2098"/>
          <w:tab w:val="left" w:pos="3729"/>
          <w:tab w:val="left" w:pos="4277"/>
          <w:tab w:val="left" w:pos="6837"/>
          <w:tab w:val="left" w:pos="8907"/>
        </w:tabs>
        <w:spacing w:line="277" w:lineRule="auto"/>
        <w:ind w:right="43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вс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4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влен в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-1"/>
          <w:sz w:val="28"/>
          <w:szCs w:val="28"/>
        </w:rPr>
        <w:t xml:space="preserve"> 2</w:t>
      </w:r>
      <w:r w:rsidRPr="00EB5452">
        <w:rPr>
          <w:color w:val="000000"/>
          <w:sz w:val="28"/>
          <w:szCs w:val="28"/>
        </w:rPr>
        <w:t>8.</w:t>
      </w: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439"/>
          <w:tab w:val="left" w:pos="2124"/>
          <w:tab w:val="left" w:pos="3616"/>
          <w:tab w:val="left" w:pos="4098"/>
          <w:tab w:val="left" w:pos="6457"/>
          <w:tab w:val="left" w:pos="8453"/>
        </w:tabs>
        <w:spacing w:line="275" w:lineRule="auto"/>
        <w:ind w:left="107" w:right="37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28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огател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-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2"/>
        <w:gridCol w:w="1843"/>
        <w:gridCol w:w="709"/>
        <w:gridCol w:w="1134"/>
        <w:gridCol w:w="1276"/>
        <w:gridCol w:w="13"/>
        <w:gridCol w:w="1262"/>
      </w:tblGrid>
      <w:tr w:rsidR="005E7892" w:rsidRPr="00EB5452" w:rsidTr="005E7892">
        <w:trPr>
          <w:cantSplit/>
          <w:trHeight w:hRule="exact" w:val="285"/>
        </w:trPr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153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обо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2"/>
              </w:rPr>
              <w:t>о</w:t>
            </w:r>
            <w:r w:rsidRPr="00EB5452">
              <w:rPr>
                <w:color w:val="000000"/>
              </w:rPr>
              <w:t>ван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693" w:right="-20"/>
              <w:rPr>
                <w:color w:val="000000"/>
              </w:rPr>
            </w:pPr>
            <w:r w:rsidRPr="00EB5452">
              <w:rPr>
                <w:color w:val="000000"/>
              </w:rPr>
              <w:t>Марка</w:t>
            </w:r>
          </w:p>
        </w:tc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28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5" w:right="55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2"/>
              </w:rPr>
              <w:t xml:space="preserve"> </w:t>
            </w:r>
            <w:r w:rsidRPr="00EB5452">
              <w:rPr>
                <w:color w:val="000000"/>
              </w:rPr>
              <w:t>м</w:t>
            </w:r>
          </w:p>
        </w:tc>
        <w:tc>
          <w:tcPr>
            <w:tcW w:w="368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456" w:right="-20"/>
              <w:rPr>
                <w:color w:val="000000"/>
              </w:rPr>
            </w:pPr>
            <w:r w:rsidRPr="00EB5452">
              <w:rPr>
                <w:color w:val="000000"/>
              </w:rPr>
              <w:t>Ля</w:t>
            </w:r>
            <w:r w:rsidRPr="00EB5452">
              <w:rPr>
                <w:color w:val="000000"/>
                <w:spacing w:val="1"/>
              </w:rPr>
              <w:t>нт</w:t>
            </w:r>
            <w:r w:rsidRPr="00EB5452">
              <w:rPr>
                <w:color w:val="000000"/>
              </w:rPr>
              <w:t>ор</w:t>
            </w:r>
          </w:p>
        </w:tc>
      </w:tr>
      <w:tr w:rsidR="005E7892" w:rsidRPr="00EB5452" w:rsidTr="005E7892">
        <w:trPr>
          <w:cantSplit/>
          <w:trHeight w:hRule="exact" w:val="1617"/>
        </w:trPr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10" w:right="-20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ч.7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2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340" w:right="405"/>
              <w:jc w:val="right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ч.8 1-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я</w:t>
            </w:r>
          </w:p>
          <w:p w:rsidR="005E7892" w:rsidRPr="00EB5452" w:rsidRDefault="005E7892" w:rsidP="005E7892">
            <w:pPr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оч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дь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86" w:right="-20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ч.9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КОС - 7000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7000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</w:t>
            </w: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КНС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24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963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ы фекаль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про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водит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ью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1"/>
              </w:rPr>
              <w:t>/</w:t>
            </w:r>
            <w:r w:rsidRPr="00EB5452">
              <w:rPr>
                <w:color w:val="000000"/>
                <w:spacing w:val="-2"/>
              </w:rPr>
              <w:t>ч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с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СДВ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80/18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17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СМ 150-125-315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15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СМ 125-80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315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250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5" w:right="133"/>
              <w:rPr>
                <w:color w:val="000000"/>
              </w:rPr>
            </w:pPr>
            <w:r w:rsidRPr="00EB5452">
              <w:rPr>
                <w:color w:val="000000"/>
              </w:rPr>
              <w:t>СМ 200-150-400-6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  <w:lang w:val="en-US"/>
              </w:rPr>
            </w:pPr>
            <w:r w:rsidRPr="00EB5452">
              <w:rPr>
                <w:color w:val="000000"/>
              </w:rPr>
              <w:t>250 м3/час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5" w:right="-20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WILO 8/10 BKN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СД 100/40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1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5" w:right="133"/>
              <w:rPr>
                <w:color w:val="000000"/>
              </w:rPr>
            </w:pPr>
            <w:r w:rsidRPr="00EB5452">
              <w:rPr>
                <w:color w:val="000000"/>
              </w:rPr>
              <w:t>СМ 150-125-315-4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216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5" w:right="-20"/>
              <w:rPr>
                <w:color w:val="000000"/>
              </w:rPr>
            </w:pPr>
            <w:r w:rsidRPr="00EB5452">
              <w:rPr>
                <w:color w:val="000000"/>
              </w:rPr>
              <w:t>ФГ 216/24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89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  <w:sz w:val="12"/>
                <w:szCs w:val="12"/>
                <w:lang w:val="en-US"/>
              </w:rPr>
            </w:pPr>
            <w:r w:rsidRPr="00EB5452">
              <w:rPr>
                <w:color w:val="000000"/>
              </w:rPr>
              <w:t>292 м3/час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5" w:right="261"/>
              <w:rPr>
                <w:color w:val="000000"/>
                <w:lang w:val="en-US"/>
              </w:rPr>
            </w:pPr>
            <w:r w:rsidRPr="00EB5452">
              <w:rPr>
                <w:color w:val="000000"/>
              </w:rPr>
              <w:t>Grundfos SL1/100/100/75/</w:t>
            </w:r>
            <w:r w:rsidRPr="00EB5452">
              <w:rPr>
                <w:color w:val="000000"/>
                <w:lang w:val="en-US"/>
              </w:rPr>
              <w:t>4/51 D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jc w:val="center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1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324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5" w:right="261"/>
              <w:rPr>
                <w:color w:val="000000"/>
              </w:rPr>
            </w:pPr>
            <w:r w:rsidRPr="00EB5452">
              <w:rPr>
                <w:color w:val="000000"/>
              </w:rPr>
              <w:t>G</w:t>
            </w:r>
            <w:r w:rsidRPr="00EB5452">
              <w:rPr>
                <w:color w:val="000000"/>
                <w:spacing w:val="-1"/>
              </w:rPr>
              <w:t>r</w:t>
            </w:r>
            <w:r w:rsidRPr="00EB5452">
              <w:rPr>
                <w:color w:val="000000"/>
              </w:rPr>
              <w:t>undfos S1124BM1</w:t>
            </w:r>
            <w:r w:rsidRPr="00EB5452">
              <w:rPr>
                <w:color w:val="000000"/>
                <w:spacing w:val="-2"/>
              </w:rPr>
              <w:t>B</w:t>
            </w:r>
            <w:r w:rsidRPr="00EB5452">
              <w:rPr>
                <w:color w:val="000000"/>
              </w:rPr>
              <w:t>511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1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98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2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162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5" w:right="96"/>
              <w:rPr>
                <w:color w:val="000000"/>
              </w:rPr>
            </w:pPr>
            <w:r w:rsidRPr="00EB5452">
              <w:rPr>
                <w:color w:val="000000"/>
              </w:rPr>
              <w:t>G</w:t>
            </w:r>
            <w:r w:rsidRPr="00EB5452">
              <w:rPr>
                <w:color w:val="000000"/>
                <w:spacing w:val="-1"/>
              </w:rPr>
              <w:t>r</w:t>
            </w:r>
            <w:r w:rsidRPr="00EB5452">
              <w:rPr>
                <w:color w:val="000000"/>
              </w:rPr>
              <w:t>undfos S1</w:t>
            </w:r>
            <w:r w:rsidRPr="00EB5452">
              <w:rPr>
                <w:color w:val="000000"/>
                <w:spacing w:val="1"/>
              </w:rPr>
              <w:t>/</w:t>
            </w:r>
            <w:r w:rsidRPr="00EB5452">
              <w:rPr>
                <w:color w:val="000000"/>
              </w:rPr>
              <w:t>80/100</w:t>
            </w:r>
            <w:r w:rsidRPr="00EB5452">
              <w:rPr>
                <w:color w:val="000000"/>
                <w:spacing w:val="1"/>
              </w:rPr>
              <w:t>/</w:t>
            </w:r>
            <w:r w:rsidRPr="00EB5452">
              <w:rPr>
                <w:color w:val="000000"/>
              </w:rPr>
              <w:t>170/4</w:t>
            </w:r>
            <w:r w:rsidRPr="00EB5452">
              <w:rPr>
                <w:color w:val="000000"/>
                <w:spacing w:val="1"/>
              </w:rPr>
              <w:t>/</w:t>
            </w:r>
            <w:r w:rsidRPr="00EB5452">
              <w:rPr>
                <w:color w:val="000000"/>
              </w:rPr>
              <w:t>5 4H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6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2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130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</w:rPr>
              <w:t>/час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5" w:right="84"/>
              <w:rPr>
                <w:color w:val="000000"/>
              </w:rPr>
            </w:pPr>
            <w:r w:rsidRPr="00EB5452">
              <w:rPr>
                <w:color w:val="000000"/>
              </w:rPr>
              <w:t>G</w:t>
            </w:r>
            <w:r w:rsidRPr="00EB5452">
              <w:rPr>
                <w:color w:val="000000"/>
                <w:spacing w:val="-1"/>
              </w:rPr>
              <w:t>r</w:t>
            </w:r>
            <w:r w:rsidRPr="00EB5452">
              <w:rPr>
                <w:color w:val="000000"/>
              </w:rPr>
              <w:t>undfos SEV/80</w:t>
            </w:r>
            <w:r w:rsidRPr="00EB5452">
              <w:rPr>
                <w:color w:val="000000"/>
                <w:spacing w:val="1"/>
              </w:rPr>
              <w:t>/</w:t>
            </w:r>
            <w:r w:rsidRPr="00EB5452">
              <w:rPr>
                <w:color w:val="000000"/>
              </w:rPr>
              <w:t>100/110</w:t>
            </w:r>
            <w:r w:rsidRPr="00EB5452">
              <w:rPr>
                <w:color w:val="000000"/>
                <w:spacing w:val="1"/>
              </w:rPr>
              <w:t>/</w:t>
            </w:r>
            <w:r w:rsidRPr="00EB5452">
              <w:rPr>
                <w:color w:val="000000"/>
              </w:rPr>
              <w:t>2 /51D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  <w:lang w:val="en-US"/>
              </w:rPr>
            </w:pPr>
            <w:r w:rsidRPr="00EB5452">
              <w:rPr>
                <w:color w:val="000000"/>
                <w:lang w:val="en-US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963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ный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агр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ат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G =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 xml:space="preserve">10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spacing w:val="3"/>
                <w:w w:val="101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3"/>
              </w:rPr>
              <w:t>\</w:t>
            </w:r>
            <w:r w:rsidRPr="00EB5452">
              <w:rPr>
                <w:color w:val="000000"/>
              </w:rPr>
              <w:t>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753" w:right="-20"/>
              <w:rPr>
                <w:color w:val="000000"/>
              </w:rPr>
            </w:pP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ом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G =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 xml:space="preserve">4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spacing w:val="3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3"/>
              </w:rPr>
              <w:t>\</w:t>
            </w:r>
            <w:r w:rsidRPr="00EB5452">
              <w:rPr>
                <w:color w:val="000000"/>
              </w:rPr>
              <w:t>час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609" w:right="-20"/>
              <w:rPr>
                <w:color w:val="000000"/>
              </w:rPr>
            </w:pPr>
            <w:r w:rsidRPr="00EB5452">
              <w:rPr>
                <w:color w:val="000000"/>
              </w:rPr>
              <w:t>Гард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3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3" w:lineRule="auto"/>
              <w:ind w:left="108" w:right="326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оз</w:t>
            </w:r>
            <w:r w:rsidRPr="00EB5452">
              <w:rPr>
                <w:color w:val="000000"/>
                <w:spacing w:val="3"/>
              </w:rPr>
              <w:t>д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5"/>
              </w:rPr>
              <w:t>д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 xml:space="preserve">вка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во</w:t>
            </w:r>
            <w:r w:rsidRPr="00EB5452">
              <w:rPr>
                <w:color w:val="000000"/>
                <w:spacing w:val="-2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тел</w:t>
            </w:r>
            <w:r w:rsidRPr="00EB5452">
              <w:rPr>
                <w:color w:val="000000"/>
                <w:spacing w:val="-1"/>
              </w:rPr>
              <w:t>ь</w:t>
            </w:r>
            <w:r w:rsidRPr="00EB5452">
              <w:rPr>
                <w:color w:val="000000"/>
              </w:rPr>
              <w:t>ност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ю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2"/>
              </w:rPr>
              <w:t>6</w:t>
            </w:r>
            <w:r w:rsidRPr="00EB5452">
              <w:rPr>
                <w:color w:val="000000"/>
              </w:rPr>
              <w:t>600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2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Р 145-110/1,8 Ш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0" w:lineRule="auto"/>
              <w:ind w:left="108" w:right="243"/>
              <w:rPr>
                <w:color w:val="000000"/>
              </w:rPr>
            </w:pPr>
            <w:r w:rsidRPr="00EB5452">
              <w:rPr>
                <w:color w:val="000000"/>
              </w:rPr>
              <w:t>Установка о</w:t>
            </w:r>
            <w:r w:rsidRPr="00EB5452">
              <w:rPr>
                <w:color w:val="000000"/>
                <w:spacing w:val="1"/>
              </w:rPr>
              <w:t>б</w:t>
            </w:r>
            <w:r w:rsidRPr="00EB5452">
              <w:rPr>
                <w:color w:val="000000"/>
              </w:rPr>
              <w:t>ез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живан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 250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  <w:r w:rsidRPr="00EB5452">
              <w:rPr>
                <w:color w:val="000000"/>
                <w:spacing w:val="-1"/>
              </w:rPr>
              <w:t>\ча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Д 250/144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Ф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ьт</w:t>
            </w:r>
            <w:r w:rsidRPr="00EB5452">
              <w:rPr>
                <w:color w:val="000000"/>
              </w:rPr>
              <w:t>ры доочис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ки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5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64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Илов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е карты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0"/>
              <w:ind w:left="63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2160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Илов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е карты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3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1080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ковая площадка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0"/>
              <w:ind w:left="69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900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Аэротенк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3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5000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тор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чный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сто</w:t>
            </w:r>
            <w:r w:rsidRPr="00EB5452">
              <w:rPr>
                <w:color w:val="000000"/>
                <w:spacing w:val="-1"/>
              </w:rPr>
              <w:t>й</w:t>
            </w:r>
            <w:r w:rsidRPr="00EB5452">
              <w:rPr>
                <w:color w:val="000000"/>
              </w:rPr>
              <w:t>ник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9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860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нт</w:t>
            </w:r>
            <w:r w:rsidRPr="00EB5452">
              <w:rPr>
                <w:color w:val="000000"/>
              </w:rPr>
              <w:t>ак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9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100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Емкость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ромыво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 воды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9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100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нт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й</w:t>
            </w:r>
            <w:r w:rsidRPr="00EB5452">
              <w:rPr>
                <w:color w:val="000000"/>
              </w:rPr>
              <w:t>нер реш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тч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тый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81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1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Решетка 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2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0,3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колов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6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1,54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Приемная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ра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6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2,73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Кам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ра пер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кл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2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5,4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19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Кам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ра пер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кл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6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30,63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Приемный 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 xml:space="preserve">ллит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81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5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7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Приемный 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 xml:space="preserve">ллит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5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15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Приемный 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 xml:space="preserve">ллит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5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20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Приемный 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 xml:space="preserve">ллит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5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25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Приемный 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ллит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5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25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КНС собств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стоков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92"/>
              <w:ind w:left="758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15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83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595"/>
              <w:rPr>
                <w:color w:val="000000"/>
              </w:rPr>
            </w:pPr>
            <w:r w:rsidRPr="00EB5452">
              <w:rPr>
                <w:color w:val="000000"/>
              </w:rPr>
              <w:t>Коло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 xml:space="preserve">ец для 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</w:rPr>
              <w:t>апо</w:t>
            </w:r>
            <w:r w:rsidRPr="00EB5452">
              <w:rPr>
                <w:color w:val="000000"/>
                <w:spacing w:val="-2"/>
              </w:rPr>
              <w:t>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ого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й</w:t>
            </w:r>
            <w:r w:rsidRPr="00EB5452">
              <w:rPr>
                <w:color w:val="000000"/>
              </w:rPr>
              <w:t>ства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одводяще</w:t>
            </w:r>
            <w:r w:rsidRPr="00EB5452">
              <w:rPr>
                <w:color w:val="000000"/>
                <w:spacing w:val="1"/>
              </w:rPr>
              <w:t>г</w:t>
            </w:r>
            <w:r w:rsidRPr="00EB5452">
              <w:rPr>
                <w:color w:val="000000"/>
              </w:rPr>
              <w:t>о ко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лек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2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72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5,4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25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963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 xml:space="preserve">ия </w:t>
            </w:r>
            <w:r w:rsidRPr="00EB5452">
              <w:rPr>
                <w:color w:val="000000"/>
                <w:spacing w:val="1"/>
              </w:rPr>
              <w:t>ф</w:t>
            </w:r>
            <w:r w:rsidRPr="00EB5452">
              <w:rPr>
                <w:color w:val="000000"/>
              </w:rPr>
              <w:t>екаль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 xml:space="preserve">и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роизводств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ая, </w:t>
            </w:r>
            <w:r w:rsidRPr="00EB5452">
              <w:rPr>
                <w:color w:val="000000"/>
                <w:spacing w:val="-3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тром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15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261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 xml:space="preserve">ба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125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160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32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225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65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50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371" w:right="-20"/>
              <w:rPr>
                <w:color w:val="000000"/>
              </w:rPr>
            </w:pPr>
            <w:r w:rsidRPr="00EB5452">
              <w:rPr>
                <w:color w:val="000000"/>
              </w:rPr>
              <w:t>1000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80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170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175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150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425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150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50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225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35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390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250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80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75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24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175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290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8"/>
        </w:trPr>
        <w:tc>
          <w:tcPr>
            <w:tcW w:w="963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ионные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б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2"/>
              </w:rPr>
              <w:t>п</w:t>
            </w:r>
            <w:r w:rsidRPr="00EB5452">
              <w:rPr>
                <w:color w:val="000000"/>
              </w:rPr>
              <w:t>роводы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на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50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150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150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28360,5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160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223,53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31" w:right="-20"/>
              <w:rPr>
                <w:color w:val="000000"/>
              </w:rPr>
            </w:pPr>
            <w:r w:rsidRPr="00EB5452">
              <w:rPr>
                <w:color w:val="000000"/>
              </w:rPr>
              <w:t>200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46" w:right="-20"/>
              <w:rPr>
                <w:color w:val="000000"/>
              </w:rPr>
            </w:pPr>
            <w:r w:rsidRPr="00EB5452">
              <w:rPr>
                <w:color w:val="000000"/>
              </w:rPr>
              <w:t>65759,27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250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25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326" w:right="-20"/>
              <w:rPr>
                <w:color w:val="000000"/>
              </w:rPr>
            </w:pPr>
            <w:r w:rsidRPr="00EB5452">
              <w:rPr>
                <w:color w:val="000000"/>
              </w:rPr>
              <w:t>275,7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3140,98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371" w:right="-20"/>
              <w:rPr>
                <w:color w:val="000000"/>
              </w:rPr>
            </w:pPr>
            <w:r w:rsidRPr="00EB5452">
              <w:rPr>
                <w:color w:val="000000"/>
              </w:rPr>
              <w:t>4000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4254,2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500 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95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мп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23,5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963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движ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32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80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72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9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26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24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35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7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15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19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27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9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14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400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30ч70бр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9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13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963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ль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15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21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30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7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50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15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32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22</w:t>
            </w:r>
          </w:p>
        </w:tc>
        <w:tc>
          <w:tcPr>
            <w:tcW w:w="128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13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40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2"/>
              <w:ind w:left="491" w:right="-20"/>
              <w:rPr>
                <w:color w:val="000000"/>
              </w:rPr>
            </w:pPr>
            <w:r w:rsidRPr="00EB5452">
              <w:rPr>
                <w:color w:val="000000"/>
              </w:rPr>
              <w:t>17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8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44" w:right="-20"/>
              <w:rPr>
                <w:color w:val="000000"/>
              </w:rPr>
            </w:pPr>
            <w:r w:rsidRPr="00EB5452">
              <w:rPr>
                <w:color w:val="000000"/>
              </w:rPr>
              <w:t>15кч19бр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0"/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963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Обр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лапан</w:t>
            </w: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80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254" w:right="1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19ч21бр ТУ26-07-1490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89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01" w:right="-20"/>
              <w:rPr>
                <w:color w:val="000000"/>
              </w:rPr>
            </w:pPr>
            <w:r w:rsidRPr="00EB5452">
              <w:rPr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51" w:right="-20"/>
              <w:rPr>
                <w:color w:val="000000"/>
              </w:rPr>
            </w:pPr>
            <w:r w:rsidRPr="00EB5452">
              <w:rPr>
                <w:color w:val="000000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100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254" w:right="1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19ч21бр ТУ26-07-1490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89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4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200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9" w:lineRule="auto"/>
              <w:ind w:left="254" w:right="1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19ч21бр ТУ26-07-1490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89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250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мм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254" w:right="19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19ч21бр ТУ26-07-1490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89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4" w:right="-20"/>
              <w:rPr>
                <w:color w:val="000000"/>
              </w:rPr>
            </w:pPr>
            <w:r w:rsidRPr="00EB5452">
              <w:rPr>
                <w:color w:val="000000"/>
              </w:rPr>
              <w:t>шт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61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before="4" w:line="275" w:lineRule="auto"/>
        <w:ind w:right="35" w:firstLine="53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ща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ана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цио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жений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(КО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)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 че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2"/>
          <w:sz w:val="28"/>
          <w:szCs w:val="28"/>
        </w:rPr>
        <w:t>го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нии 3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00 м</w:t>
      </w:r>
      <w:r w:rsidRPr="00EB5452">
        <w:rPr>
          <w:color w:val="000000"/>
          <w:spacing w:val="-2"/>
          <w:sz w:val="28"/>
          <w:szCs w:val="28"/>
        </w:rPr>
        <w:t xml:space="preserve"> 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жил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рой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spacing w:line="275" w:lineRule="auto"/>
        <w:ind w:right="44" w:firstLine="53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8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вк</w:t>
      </w:r>
      <w:r w:rsidRPr="00EB5452">
        <w:rPr>
          <w:color w:val="000000"/>
          <w:spacing w:val="-1"/>
          <w:sz w:val="28"/>
          <w:szCs w:val="28"/>
        </w:rPr>
        <w:t>лю</w:t>
      </w:r>
      <w:r w:rsidRPr="00EB5452">
        <w:rPr>
          <w:color w:val="000000"/>
          <w:sz w:val="28"/>
          <w:szCs w:val="28"/>
        </w:rPr>
        <w:t>чают</w:t>
      </w:r>
      <w:r w:rsidRPr="00EB5452">
        <w:rPr>
          <w:color w:val="000000"/>
          <w:spacing w:val="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8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еск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ю,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био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истку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5E7892" w:rsidP="005E7892">
      <w:pPr>
        <w:spacing w:after="1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right="83" w:firstLine="530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ема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ки,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сл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щая:</w:t>
      </w:r>
      <w:r w:rsidRPr="00EB5452">
        <w:rPr>
          <w:color w:val="000000"/>
          <w:spacing w:val="1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150"/>
          <w:sz w:val="28"/>
          <w:szCs w:val="28"/>
        </w:rPr>
        <w:t xml:space="preserve"> </w:t>
      </w:r>
      <w:r w:rsidRPr="00EB5452">
        <w:rPr>
          <w:color w:val="000000"/>
          <w:spacing w:val="3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пор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15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очные</w:t>
      </w:r>
      <w:r w:rsidRPr="00EB5452">
        <w:rPr>
          <w:color w:val="000000"/>
          <w:spacing w:val="15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пают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аме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ешето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где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изв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6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 част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ц.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Далее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ют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ге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кол</w:t>
      </w:r>
      <w:r w:rsidRPr="00EB5452">
        <w:rPr>
          <w:color w:val="000000"/>
          <w:sz w:val="28"/>
          <w:szCs w:val="28"/>
        </w:rPr>
        <w:t>овк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сле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 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ска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гих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веществ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пает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аэ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3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где проис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оло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кая</w:t>
      </w:r>
      <w:r w:rsidRPr="00EB5452">
        <w:rPr>
          <w:color w:val="000000"/>
          <w:spacing w:val="1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истка</w:t>
      </w:r>
      <w:r w:rsidRPr="00EB5452">
        <w:rPr>
          <w:color w:val="000000"/>
          <w:spacing w:val="1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ощи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мик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орга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мов акт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ла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щенные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яю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 втори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ный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ик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3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3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веше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ц.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сх</w:t>
      </w:r>
      <w:r w:rsidRPr="00EB5452">
        <w:rPr>
          <w:color w:val="000000"/>
          <w:sz w:val="28"/>
          <w:szCs w:val="28"/>
        </w:rPr>
        <w:t>ема 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на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е 13.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832"/>
          <w:tab w:val="left" w:pos="1655"/>
          <w:tab w:val="left" w:pos="2628"/>
          <w:tab w:val="left" w:pos="3957"/>
          <w:tab w:val="left" w:pos="4526"/>
          <w:tab w:val="left" w:pos="6487"/>
          <w:tab w:val="left" w:pos="7430"/>
          <w:tab w:val="left" w:pos="8675"/>
        </w:tabs>
        <w:ind w:right="85" w:firstLine="530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зза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бакт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риц</w:t>
      </w:r>
      <w:r w:rsidRPr="00EB5452">
        <w:rPr>
          <w:color w:val="000000"/>
          <w:spacing w:val="-1"/>
          <w:sz w:val="28"/>
          <w:szCs w:val="28"/>
        </w:rPr>
        <w:t>ид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трафиолето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ым изл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ДВ</w:t>
      </w:r>
      <w:r w:rsidRPr="00EB5452">
        <w:rPr>
          <w:color w:val="000000"/>
          <w:spacing w:val="1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250</w:t>
      </w:r>
      <w:r w:rsidRPr="00EB5452">
        <w:rPr>
          <w:color w:val="000000"/>
          <w:spacing w:val="-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14</w:t>
      </w:r>
      <w:r w:rsidRPr="00EB5452">
        <w:rPr>
          <w:color w:val="000000"/>
          <w:spacing w:val="-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З.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дя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ол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био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ю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истку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жив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пают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ар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ции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алее</w:t>
      </w:r>
      <w:r w:rsidRPr="00EB5452">
        <w:rPr>
          <w:color w:val="000000"/>
          <w:spacing w:val="16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рным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дам,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pacing w:val="6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6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16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ск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еива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расы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реку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им.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ество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ды,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ыва</w:t>
      </w:r>
      <w:r w:rsidRPr="00EB5452">
        <w:rPr>
          <w:color w:val="000000"/>
          <w:spacing w:val="-1"/>
          <w:sz w:val="28"/>
          <w:szCs w:val="28"/>
        </w:rPr>
        <w:t>емо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еку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сле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ab/>
        <w:t>не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ответств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ДК,</w:t>
      </w:r>
      <w:r w:rsidRPr="00EB5452">
        <w:rPr>
          <w:color w:val="000000"/>
          <w:sz w:val="28"/>
          <w:szCs w:val="28"/>
        </w:rPr>
        <w:tab/>
        <w:t>станция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ооч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 н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ком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ная,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тает.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2" w:line="140" w:lineRule="exact"/>
        <w:rPr>
          <w:color w:val="000000"/>
          <w:sz w:val="14"/>
          <w:szCs w:val="14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pStyle w:val="ae"/>
        <w:rPr>
          <w:color w:val="000000"/>
          <w:sz w:val="20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4E3C19" w:rsidP="005E7892">
      <w:pPr>
        <w:pStyle w:val="ae"/>
        <w:rPr>
          <w:color w:val="000000"/>
          <w:sz w:val="20"/>
        </w:rPr>
      </w:pPr>
      <w:r>
        <w:rPr>
          <w:noProof/>
          <w:color w:val="000000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1519555</wp:posOffset>
            </wp:positionH>
            <wp:positionV relativeFrom="paragraph">
              <wp:posOffset>-16510</wp:posOffset>
            </wp:positionV>
            <wp:extent cx="8505825" cy="5568950"/>
            <wp:effectExtent l="0" t="0" r="9525" b="0"/>
            <wp:wrapNone/>
            <wp:docPr id="47" name="image18.jpeg" descr="C:\Users\syg.KURS74\Desktop\кос 7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 descr="C:\Users\syg.KURS74\Desktop\кос 7000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892" w:rsidRPr="00EB5452" w:rsidRDefault="005E7892" w:rsidP="005E7892">
      <w:pPr>
        <w:pStyle w:val="ae"/>
        <w:rPr>
          <w:color w:val="000000"/>
          <w:sz w:val="20"/>
        </w:rPr>
      </w:pPr>
    </w:p>
    <w:p w:rsidR="005E7892" w:rsidRPr="00EB5452" w:rsidRDefault="005E7892" w:rsidP="005E7892">
      <w:pPr>
        <w:pStyle w:val="ae"/>
        <w:rPr>
          <w:color w:val="000000"/>
          <w:sz w:val="20"/>
        </w:rPr>
      </w:pPr>
    </w:p>
    <w:p w:rsidR="005E7892" w:rsidRPr="00EB5452" w:rsidRDefault="005E7892" w:rsidP="005E7892">
      <w:pPr>
        <w:pStyle w:val="ae"/>
        <w:rPr>
          <w:color w:val="000000"/>
          <w:sz w:val="20"/>
        </w:rPr>
      </w:pPr>
    </w:p>
    <w:p w:rsidR="005E7892" w:rsidRPr="00EB5452" w:rsidRDefault="005E7892" w:rsidP="005E7892">
      <w:pPr>
        <w:pStyle w:val="ae"/>
        <w:rPr>
          <w:color w:val="000000"/>
          <w:sz w:val="20"/>
        </w:rPr>
      </w:pPr>
    </w:p>
    <w:p w:rsidR="005E7892" w:rsidRPr="00EB5452" w:rsidRDefault="005E7892" w:rsidP="005E7892">
      <w:pPr>
        <w:pStyle w:val="ae"/>
        <w:rPr>
          <w:color w:val="000000"/>
          <w:sz w:val="20"/>
        </w:rPr>
      </w:pPr>
    </w:p>
    <w:p w:rsidR="005E7892" w:rsidRDefault="005E7892" w:rsidP="005E7892">
      <w:pPr>
        <w:pStyle w:val="ae"/>
        <w:spacing w:before="229"/>
        <w:ind w:left="558"/>
        <w:rPr>
          <w:color w:val="000000"/>
        </w:rPr>
      </w:pPr>
      <w:r w:rsidRPr="00EB5452">
        <w:rPr>
          <w:color w:val="000000"/>
        </w:rPr>
        <w:t>.</w:t>
      </w: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Default="008564A0" w:rsidP="005E7892">
      <w:pPr>
        <w:pStyle w:val="ae"/>
        <w:spacing w:before="229"/>
        <w:ind w:left="558"/>
        <w:rPr>
          <w:color w:val="000000"/>
        </w:rPr>
      </w:pPr>
    </w:p>
    <w:p w:rsidR="008564A0" w:rsidRPr="00EB5452" w:rsidRDefault="008564A0" w:rsidP="005E7892">
      <w:pPr>
        <w:pStyle w:val="ae"/>
        <w:spacing w:before="229"/>
        <w:ind w:left="558"/>
        <w:rPr>
          <w:color w:val="000000"/>
        </w:rPr>
      </w:pPr>
    </w:p>
    <w:p w:rsidR="005E7892" w:rsidRPr="00EB5452" w:rsidRDefault="005E7892" w:rsidP="005E7892">
      <w:pPr>
        <w:pStyle w:val="ae"/>
        <w:spacing w:before="242"/>
        <w:ind w:left="661"/>
        <w:rPr>
          <w:color w:val="000000"/>
        </w:rPr>
      </w:pPr>
      <w:r w:rsidRPr="00EB5452">
        <w:rPr>
          <w:color w:val="000000"/>
        </w:rPr>
        <w:t>Рисунок 13. Технологическая схема КОС - 7000 м</w:t>
      </w:r>
      <w:r w:rsidRPr="00EB5452">
        <w:rPr>
          <w:color w:val="000000"/>
          <w:position w:val="10"/>
          <w:sz w:val="18"/>
        </w:rPr>
        <w:t>3</w:t>
      </w:r>
      <w:r w:rsidRPr="00EB5452">
        <w:rPr>
          <w:color w:val="000000"/>
        </w:rPr>
        <w:t>/сутки.</w:t>
      </w:r>
      <w:r w:rsidR="008564A0">
        <w:rPr>
          <w:color w:val="000000"/>
        </w:rPr>
        <w:br w:type="page"/>
      </w:r>
    </w:p>
    <w:p w:rsidR="005E7892" w:rsidRPr="00EB5452" w:rsidRDefault="004E3C19" w:rsidP="005E7892">
      <w:pPr>
        <w:pStyle w:val="ae"/>
        <w:rPr>
          <w:color w:val="000000"/>
          <w:sz w:val="20"/>
        </w:rPr>
      </w:pPr>
      <w:r w:rsidRPr="005E7892">
        <w:rPr>
          <w:noProof/>
          <w:color w:val="000000"/>
          <w:sz w:val="20"/>
        </w:rPr>
        <w:drawing>
          <wp:inline distT="0" distB="0" distL="0" distR="0">
            <wp:extent cx="9210675" cy="4724400"/>
            <wp:effectExtent l="0" t="0" r="9525" b="0"/>
            <wp:docPr id="8" name="image19.jpeg" descr="C:\Users\syg.KURS74\Desktop\к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eg" descr="C:\Users\syg.KURS74\Desktop\кос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92" w:rsidRPr="00EB5452" w:rsidRDefault="005E7892" w:rsidP="005E7892">
      <w:pPr>
        <w:pStyle w:val="ae"/>
        <w:spacing w:before="1"/>
        <w:rPr>
          <w:color w:val="000000"/>
          <w:sz w:val="20"/>
        </w:rPr>
      </w:pPr>
    </w:p>
    <w:p w:rsidR="005E7892" w:rsidRPr="00EB5452" w:rsidRDefault="005E7892" w:rsidP="005E7892">
      <w:pPr>
        <w:pStyle w:val="ae"/>
        <w:spacing w:before="89"/>
        <w:ind w:left="103"/>
        <w:jc w:val="center"/>
        <w:rPr>
          <w:color w:val="000000"/>
        </w:rPr>
      </w:pPr>
      <w:r w:rsidRPr="00EB5452">
        <w:rPr>
          <w:color w:val="000000"/>
        </w:rPr>
        <w:t>Рисунок 14. Схема водоотведения городского поселения Лянтор.</w:t>
      </w:r>
    </w:p>
    <w:p w:rsidR="005E7892" w:rsidRDefault="005E7892" w:rsidP="005E7892">
      <w:pPr>
        <w:pStyle w:val="210"/>
        <w:ind w:left="2820"/>
        <w:rPr>
          <w:color w:val="000000"/>
          <w:lang w:val="ru-RU"/>
        </w:rPr>
        <w:sectPr w:rsidR="005E789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pStyle w:val="210"/>
        <w:jc w:val="center"/>
        <w:rPr>
          <w:color w:val="000000"/>
          <w:lang w:val="ru-RU"/>
        </w:rPr>
      </w:pPr>
      <w:r w:rsidRPr="00EB5452">
        <w:rPr>
          <w:color w:val="000000"/>
          <w:lang w:val="ru-RU"/>
        </w:rPr>
        <w:t>РАЗДЕЛ 2. БАЛАНСЫ СТОЧНЫХ ВОД В СИСТЕМЕ ВОДООТВЕДЕНИЯ.</w:t>
      </w:r>
    </w:p>
    <w:p w:rsidR="005E7892" w:rsidRPr="00EB5452" w:rsidRDefault="005E7892" w:rsidP="005E7892">
      <w:pPr>
        <w:pStyle w:val="ae"/>
        <w:spacing w:before="243"/>
        <w:ind w:left="679"/>
        <w:rPr>
          <w:color w:val="000000"/>
        </w:rPr>
      </w:pPr>
      <w:r w:rsidRPr="00EB5452">
        <w:rPr>
          <w:color w:val="000000"/>
        </w:rPr>
        <w:t>Общий баланс реализации сточных вод городского поселения Лянтор представлен в таблице 29.</w:t>
      </w:r>
    </w:p>
    <w:p w:rsidR="005E7892" w:rsidRPr="00EB5452" w:rsidRDefault="005E7892" w:rsidP="005E7892">
      <w:pPr>
        <w:pStyle w:val="ae"/>
        <w:spacing w:before="246"/>
        <w:ind w:left="112"/>
        <w:rPr>
          <w:color w:val="000000"/>
        </w:rPr>
      </w:pPr>
      <w:r w:rsidRPr="00EB5452">
        <w:rPr>
          <w:color w:val="000000"/>
        </w:rPr>
        <w:t>Рисунок 15</w:t>
      </w:r>
    </w:p>
    <w:p w:rsidR="005E7892" w:rsidRPr="00EB5452" w:rsidRDefault="005E7892" w:rsidP="005E7892">
      <w:pPr>
        <w:pStyle w:val="ae"/>
        <w:spacing w:before="2"/>
        <w:rPr>
          <w:color w:val="000000"/>
          <w:sz w:val="18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4E3C19" w:rsidP="005E7892">
      <w:pPr>
        <w:spacing w:line="240" w:lineRule="exact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1494155</wp:posOffset>
                </wp:positionH>
                <wp:positionV relativeFrom="paragraph">
                  <wp:posOffset>24765</wp:posOffset>
                </wp:positionV>
                <wp:extent cx="4854575" cy="3267075"/>
                <wp:effectExtent l="0" t="0" r="22225" b="9525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4575" cy="3267075"/>
                          <a:chOff x="1125" y="249"/>
                          <a:chExt cx="7215" cy="4335"/>
                        </a:xfrm>
                      </wpg:grpSpPr>
                      <pic:pic xmlns:pic="http://schemas.openxmlformats.org/drawingml/2006/picture">
                        <pic:nvPicPr>
                          <pic:cNvPr id="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648"/>
                            <a:ext cx="5864" cy="2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56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ADAD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E7892" w:rsidRPr="009A2284" w:rsidRDefault="005E7892" w:rsidP="005E7892">
                              <w:pPr>
                                <w:spacing w:before="83"/>
                                <w:ind w:left="2321" w:right="2002" w:hanging="543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 w:rsidRPr="009A2284">
                                <w:rPr>
                                  <w:rFonts w:ascii="Calibri" w:hAnsi="Calibri"/>
                                  <w:b/>
                                  <w:color w:val="595958"/>
                                  <w:sz w:val="32"/>
                                </w:rPr>
                                <w:t>СТОКИ, ПРИНИМАЕМЫЕ ПРЕДПРИЯТИЕМ</w:t>
                              </w:r>
                            </w:p>
                            <w:p w:rsidR="005E7892" w:rsidRPr="00E833BF" w:rsidRDefault="005E7892" w:rsidP="005E7892">
                              <w:pPr>
                                <w:spacing w:line="207" w:lineRule="exact"/>
                                <w:ind w:left="4583" w:right="1461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Бюджетные</w:t>
                              </w:r>
                            </w:p>
                            <w:p w:rsidR="005E7892" w:rsidRPr="00E833BF" w:rsidRDefault="005E7892" w:rsidP="005E7892">
                              <w:pPr>
                                <w:ind w:left="4584" w:right="1461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потребители</w:t>
                              </w:r>
                            </w:p>
                            <w:p w:rsidR="005E7892" w:rsidRPr="00E833BF" w:rsidRDefault="005E7892" w:rsidP="005E7892">
                              <w:pPr>
                                <w:spacing w:line="236" w:lineRule="exact"/>
                                <w:ind w:right="1831"/>
                                <w:jc w:val="right"/>
                                <w:rPr>
                                  <w:rFonts w:asci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/>
                                  <w:b/>
                                  <w:sz w:val="16"/>
                                  <w:szCs w:val="16"/>
                                </w:rPr>
                                <w:t>8,5%</w:t>
                              </w:r>
                            </w:p>
                            <w:p w:rsidR="005E7892" w:rsidRPr="00E833BF" w:rsidRDefault="005E7892" w:rsidP="005E7892">
                              <w:pPr>
                                <w:ind w:left="5577" w:right="496" w:hanging="4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 xml:space="preserve">Прочие </w:t>
                              </w:r>
                              <w:r w:rsidRPr="00E833BF">
                                <w:rPr>
                                  <w:rFonts w:ascii="Calibri" w:hAnsi="Calibri"/>
                                  <w:b/>
                                  <w:w w:val="95"/>
                                  <w:sz w:val="16"/>
                                  <w:szCs w:val="16"/>
                                </w:rPr>
                                <w:t xml:space="preserve">потребители </w:t>
                              </w: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15,5%</w:t>
                              </w:r>
                            </w:p>
                            <w:p w:rsidR="005E7892" w:rsidRPr="00E833BF" w:rsidRDefault="005E7892" w:rsidP="005E7892">
                              <w:pPr>
                                <w:spacing w:before="8" w:line="180" w:lineRule="exact"/>
                                <w:ind w:left="274" w:right="5663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Население</w:t>
                              </w:r>
                            </w:p>
                            <w:p w:rsidR="005E7892" w:rsidRPr="00E833BF" w:rsidRDefault="005E7892" w:rsidP="005E7892">
                              <w:pPr>
                                <w:ind w:left="276" w:right="5663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(жилой фонд)</w:t>
                              </w:r>
                            </w:p>
                            <w:p w:rsidR="005E7892" w:rsidRPr="00E833BF" w:rsidRDefault="005E7892" w:rsidP="005E7892">
                              <w:pPr>
                                <w:ind w:left="275" w:right="5663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/>
                                  <w:b/>
                                  <w:sz w:val="16"/>
                                  <w:szCs w:val="16"/>
                                </w:rPr>
                                <w:t>59,0%</w:t>
                              </w:r>
                            </w:p>
                            <w:p w:rsidR="005E7892" w:rsidRPr="00E833BF" w:rsidRDefault="005E7892" w:rsidP="005E7892">
                              <w:pPr>
                                <w:spacing w:before="156"/>
                                <w:ind w:left="5350" w:right="694" w:hanging="2"/>
                                <w:jc w:val="center"/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E833BF">
                                <w:rPr>
                                  <w:rFonts w:ascii="Calibri" w:hAnsi="Calibri"/>
                                  <w:b/>
                                  <w:w w:val="95"/>
                                  <w:sz w:val="16"/>
                                  <w:szCs w:val="16"/>
                                </w:rPr>
                                <w:t xml:space="preserve">Собственные </w:t>
                              </w: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 xml:space="preserve">нужды </w:t>
                              </w:r>
                              <w:r w:rsidRPr="00E833BF">
                                <w:rPr>
                                  <w:rFonts w:ascii="Calibri" w:hAnsi="Calibri"/>
                                  <w:b/>
                                  <w:w w:val="95"/>
                                  <w:sz w:val="16"/>
                                  <w:szCs w:val="16"/>
                                </w:rPr>
                                <w:t xml:space="preserve">предприятия </w:t>
                              </w:r>
                              <w:r w:rsidRPr="00E833BF">
                                <w:rPr>
                                  <w:rFonts w:ascii="Calibri" w:hAnsi="Calibri"/>
                                  <w:b/>
                                  <w:sz w:val="16"/>
                                  <w:szCs w:val="16"/>
                                </w:rPr>
                                <w:t>17,1%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3" style="position:absolute;margin-left:117.65pt;margin-top:1.95pt;width:382.25pt;height:257.25pt;z-index:251661312;mso-wrap-distance-left:0;mso-wrap-distance-right:0;mso-position-horizontal-relative:page" coordorigin="1125,249" coordsize="7215,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">
                <v:shape id="Picture 20" o:spid="_x0000_s1044" type="#_x0000_t75" style="position:absolute;left:1804;top:1648;width:5864;height:2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FezEAAAA2gAAAA8AAABkcnMvZG93bnJldi54bWxEj1trwkAUhN8F/8NyhL5I3ajYS5qN1IKX&#10;V9OCfTzNnibB7Nk0u2r017uC0MdhZr5hknlnanGk1lWWFYxHEQji3OqKCwVfn8vHFxDOI2usLZOC&#10;MzmYp/1egrG2J97SMfOFCBB2MSoovW9iKV1ekkE3sg1x8H5ta9AH2RZSt3gKcFPLSRQ9SYMVh4US&#10;G/ooKd9nB6PgO9v9dT849MX5ebbDy2JtmtVUqYdB9/4GwlPn/8P39kYreIXblXADZH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xFezEAAAA2gAAAA8AAAAAAAAAAAAAAAAA&#10;nwIAAGRycy9kb3ducmV2LnhtbFBLBQYAAAAABAAEAPcAAACQAwAAAAA=&#10;">
                  <v:imagedata r:id="rId32" o:title=""/>
                </v:shape>
                <v:shape id="Text Box 21" o:spid="_x0000_s1045" type="#_x0000_t202" style="position:absolute;left:1132;top:256;width:7200;height: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uS8QA&#10;AADbAAAADwAAAGRycy9kb3ducmV2LnhtbESPT2vCQBDF74LfYZlCb7qpUGmjq2igtFf/UNrbkB2T&#10;6O5syK6a+umdg9DbDO/Ne7+ZL3vv1IW62AQ28DLOQBGXwTZcGdjvPkZvoGJCtugCk4E/irBcDAdz&#10;zG248oYu21QpCeGYo4E6pTbXOpY1eYzj0BKLdgidxyRrV2nb4VXCvdOTLJtqjw1LQ40tFTWVp+3Z&#10;G3Dv37+u3GX9euJ/is3q81icX2/GPD/1qxmoRH36Nz+uv6zgC738Ig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7kvEAAAA2wAAAA8AAAAAAAAAAAAAAAAAmAIAAGRycy9k&#10;b3ducmV2LnhtbFBLBQYAAAAABAAEAPUAAACJAwAAAAA=&#10;" filled="f" strokecolor="#dadada" strokeweight=".72pt">
                  <v:textbox inset="0,0,0,0">
                    <w:txbxContent>
                      <w:p w:rsidR="005E7892" w:rsidRPr="009A2284" w:rsidRDefault="005E7892" w:rsidP="005E7892">
                        <w:pPr>
                          <w:spacing w:before="83"/>
                          <w:ind w:left="2321" w:right="2002" w:hanging="543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 w:rsidRPr="009A2284">
                          <w:rPr>
                            <w:rFonts w:ascii="Calibri" w:hAnsi="Calibri"/>
                            <w:b/>
                            <w:color w:val="595958"/>
                            <w:sz w:val="32"/>
                          </w:rPr>
                          <w:t>СТОКИ, ПРИНИМАЕМЫЕ ПРЕДПРИЯТИЕМ</w:t>
                        </w:r>
                      </w:p>
                      <w:p w:rsidR="005E7892" w:rsidRPr="00E833BF" w:rsidRDefault="005E7892" w:rsidP="005E7892">
                        <w:pPr>
                          <w:spacing w:line="207" w:lineRule="exact"/>
                          <w:ind w:left="4583" w:right="1461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Бюджетные</w:t>
                        </w:r>
                      </w:p>
                      <w:p w:rsidR="005E7892" w:rsidRPr="00E833BF" w:rsidRDefault="005E7892" w:rsidP="005E7892">
                        <w:pPr>
                          <w:ind w:left="4584" w:right="1461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потребители</w:t>
                        </w:r>
                      </w:p>
                      <w:p w:rsidR="005E7892" w:rsidRPr="00E833BF" w:rsidRDefault="005E7892" w:rsidP="005E7892">
                        <w:pPr>
                          <w:spacing w:line="236" w:lineRule="exact"/>
                          <w:ind w:right="1831"/>
                          <w:jc w:val="right"/>
                          <w:rPr>
                            <w:rFonts w:asci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/>
                            <w:b/>
                            <w:sz w:val="16"/>
                            <w:szCs w:val="16"/>
                          </w:rPr>
                          <w:t>8,5%</w:t>
                        </w:r>
                      </w:p>
                      <w:p w:rsidR="005E7892" w:rsidRPr="00E833BF" w:rsidRDefault="005E7892" w:rsidP="005E7892">
                        <w:pPr>
                          <w:ind w:left="5577" w:right="496" w:hanging="4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 xml:space="preserve">Прочие </w:t>
                        </w:r>
                        <w:r w:rsidRPr="00E833BF">
                          <w:rPr>
                            <w:rFonts w:ascii="Calibri" w:hAnsi="Calibri"/>
                            <w:b/>
                            <w:w w:val="95"/>
                            <w:sz w:val="16"/>
                            <w:szCs w:val="16"/>
                          </w:rPr>
                          <w:t xml:space="preserve">потребители </w:t>
                        </w: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15,5%</w:t>
                        </w:r>
                      </w:p>
                      <w:p w:rsidR="005E7892" w:rsidRPr="00E833BF" w:rsidRDefault="005E7892" w:rsidP="005E7892">
                        <w:pPr>
                          <w:spacing w:before="8" w:line="180" w:lineRule="exact"/>
                          <w:ind w:left="274" w:right="5663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Население</w:t>
                        </w:r>
                      </w:p>
                      <w:p w:rsidR="005E7892" w:rsidRPr="00E833BF" w:rsidRDefault="005E7892" w:rsidP="005E7892">
                        <w:pPr>
                          <w:ind w:left="276" w:right="5663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(жилой фонд)</w:t>
                        </w:r>
                      </w:p>
                      <w:p w:rsidR="005E7892" w:rsidRPr="00E833BF" w:rsidRDefault="005E7892" w:rsidP="005E7892">
                        <w:pPr>
                          <w:ind w:left="275" w:right="5663"/>
                          <w:jc w:val="center"/>
                          <w:rPr>
                            <w:rFonts w:asci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/>
                            <w:b/>
                            <w:sz w:val="16"/>
                            <w:szCs w:val="16"/>
                          </w:rPr>
                          <w:t>59,0%</w:t>
                        </w:r>
                      </w:p>
                      <w:p w:rsidR="005E7892" w:rsidRPr="00E833BF" w:rsidRDefault="005E7892" w:rsidP="005E7892">
                        <w:pPr>
                          <w:spacing w:before="156"/>
                          <w:ind w:left="5350" w:right="694" w:hanging="2"/>
                          <w:jc w:val="center"/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</w:pPr>
                        <w:r w:rsidRPr="00E833BF">
                          <w:rPr>
                            <w:rFonts w:ascii="Calibri" w:hAnsi="Calibri"/>
                            <w:b/>
                            <w:w w:val="95"/>
                            <w:sz w:val="16"/>
                            <w:szCs w:val="16"/>
                          </w:rPr>
                          <w:t xml:space="preserve">Собственные </w:t>
                        </w: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 xml:space="preserve">нужды </w:t>
                        </w:r>
                        <w:r w:rsidRPr="00E833BF">
                          <w:rPr>
                            <w:rFonts w:ascii="Calibri" w:hAnsi="Calibri"/>
                            <w:b/>
                            <w:w w:val="95"/>
                            <w:sz w:val="16"/>
                            <w:szCs w:val="16"/>
                          </w:rPr>
                          <w:t xml:space="preserve">предприятия </w:t>
                        </w:r>
                        <w:r w:rsidRPr="00E833BF">
                          <w:rPr>
                            <w:rFonts w:ascii="Calibri" w:hAnsi="Calibri"/>
                            <w:b/>
                            <w:sz w:val="16"/>
                            <w:szCs w:val="16"/>
                          </w:rPr>
                          <w:t>17,1%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3622"/>
        </w:tabs>
        <w:ind w:right="-20"/>
        <w:rPr>
          <w:color w:val="000000"/>
        </w:rPr>
        <w:sectPr w:rsidR="005E7892" w:rsidRPr="00EB545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 xml:space="preserve">9.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ала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3808"/>
        <w:gridCol w:w="988"/>
        <w:gridCol w:w="1279"/>
        <w:gridCol w:w="1274"/>
        <w:gridCol w:w="1132"/>
        <w:gridCol w:w="1277"/>
        <w:gridCol w:w="1132"/>
        <w:gridCol w:w="1280"/>
        <w:gridCol w:w="1351"/>
        <w:gridCol w:w="7"/>
      </w:tblGrid>
      <w:tr w:rsidR="005E7892" w:rsidRPr="00EB5452" w:rsidTr="005E7892">
        <w:trPr>
          <w:cantSplit/>
          <w:trHeight w:hRule="exact" w:val="527"/>
        </w:trPr>
        <w:tc>
          <w:tcPr>
            <w:tcW w:w="12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4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38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8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331" w:right="-20"/>
              <w:rPr>
                <w:color w:val="000000"/>
              </w:rPr>
            </w:pPr>
            <w:r w:rsidRPr="00EB5452">
              <w:rPr>
                <w:color w:val="000000"/>
              </w:rPr>
              <w:t>Ед.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7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255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текш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год (2016)</w:t>
            </w:r>
          </w:p>
        </w:tc>
        <w:tc>
          <w:tcPr>
            <w:tcW w:w="24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текш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год (2017)</w:t>
            </w:r>
          </w:p>
        </w:tc>
        <w:tc>
          <w:tcPr>
            <w:tcW w:w="24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щий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год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(2018)</w:t>
            </w:r>
          </w:p>
        </w:tc>
        <w:tc>
          <w:tcPr>
            <w:tcW w:w="135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1"/>
              <w:ind w:left="112" w:right="-20"/>
              <w:rPr>
                <w:color w:val="000000"/>
              </w:rPr>
            </w:pP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че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53" w:right="-20"/>
              <w:rPr>
                <w:color w:val="000000"/>
              </w:rPr>
            </w:pPr>
            <w:r w:rsidRPr="00EB5452">
              <w:rPr>
                <w:color w:val="000000"/>
              </w:rPr>
              <w:t>год (2019)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8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8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0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лан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5" w:right="-20"/>
              <w:rPr>
                <w:color w:val="000000"/>
              </w:rPr>
            </w:pPr>
            <w:r w:rsidRPr="00EB5452">
              <w:rPr>
                <w:color w:val="000000"/>
              </w:rPr>
              <w:t>факт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6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лан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8" w:right="-20"/>
              <w:rPr>
                <w:color w:val="000000"/>
              </w:rPr>
            </w:pPr>
            <w:r w:rsidRPr="00EB5452">
              <w:rPr>
                <w:color w:val="000000"/>
              </w:rPr>
              <w:t>факт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2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лан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40" w:right="-20"/>
              <w:rPr>
                <w:color w:val="000000"/>
              </w:rPr>
            </w:pPr>
            <w:r w:rsidRPr="00EB5452">
              <w:rPr>
                <w:color w:val="000000"/>
              </w:rPr>
              <w:t>ожи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.</w:t>
            </w:r>
          </w:p>
        </w:tc>
        <w:tc>
          <w:tcPr>
            <w:tcW w:w="135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71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</w:t>
            </w:r>
          </w:p>
        </w:tc>
        <w:tc>
          <w:tcPr>
            <w:tcW w:w="13526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Прием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1.1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319"/>
              <w:rPr>
                <w:color w:val="000000"/>
              </w:rPr>
            </w:pPr>
            <w:r w:rsidRPr="00EB5452">
              <w:rPr>
                <w:color w:val="000000"/>
              </w:rPr>
              <w:t xml:space="preserve">Объем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точ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ых вод,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4"/>
              </w:rPr>
              <w:t xml:space="preserve"> </w:t>
            </w:r>
            <w:r w:rsidRPr="00EB5452">
              <w:rPr>
                <w:color w:val="000000"/>
              </w:rPr>
              <w:t>у абонен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2 184 850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1.1.1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в предел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н</w:t>
            </w:r>
            <w:r w:rsidRPr="00EB5452">
              <w:rPr>
                <w:color w:val="000000"/>
              </w:rPr>
              <w:t>ормат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ва</w:t>
            </w:r>
            <w:r w:rsidRPr="00EB5452">
              <w:rPr>
                <w:color w:val="000000"/>
                <w:spacing w:val="-1"/>
              </w:rPr>
              <w:t xml:space="preserve"> п</w:t>
            </w:r>
            <w:r w:rsidRPr="00EB5452">
              <w:rPr>
                <w:color w:val="000000"/>
              </w:rPr>
              <w:t>о объе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2 184 850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1.1.2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ве</w:t>
            </w:r>
            <w:r w:rsidRPr="00EB5452">
              <w:rPr>
                <w:color w:val="000000"/>
              </w:rPr>
              <w:t>рх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 об</w:t>
            </w:r>
            <w:r w:rsidRPr="00EB5452">
              <w:rPr>
                <w:color w:val="000000"/>
                <w:spacing w:val="-1"/>
              </w:rPr>
              <w:t>ъё</w:t>
            </w:r>
            <w:r w:rsidRPr="00EB5452">
              <w:rPr>
                <w:color w:val="000000"/>
                <w:spacing w:val="3"/>
              </w:rPr>
              <w:t>м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1.2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По категориям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точных вод: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1.2.1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жи</w:t>
            </w:r>
            <w:r w:rsidRPr="00EB5452">
              <w:rPr>
                <w:color w:val="000000"/>
                <w:spacing w:val="1"/>
              </w:rPr>
              <w:t>дк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х бытовых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  <w:spacing w:val="-2"/>
              </w:rPr>
              <w:t>д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2 184 850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1.2.2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1.2.2.1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77"/>
              <w:rPr>
                <w:color w:val="000000"/>
              </w:rPr>
            </w:pPr>
            <w:r w:rsidRPr="00EB5452">
              <w:rPr>
                <w:color w:val="000000"/>
              </w:rPr>
              <w:t>от 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ов,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орым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  <w:spacing w:val="-5"/>
              </w:rPr>
              <w:t>у</w:t>
            </w:r>
            <w:r w:rsidRPr="00EB5452">
              <w:rPr>
                <w:color w:val="000000"/>
                <w:spacing w:val="1"/>
              </w:rPr>
              <w:t>ст</w:t>
            </w:r>
            <w:r w:rsidRPr="00EB5452">
              <w:rPr>
                <w:color w:val="000000"/>
              </w:rPr>
              <w:t>анов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ен тариф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1.2.2.2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от д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гих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абонен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1.2.3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норм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е</w:t>
            </w:r>
            <w:r w:rsidRPr="00EB5452">
              <w:rPr>
                <w:color w:val="000000"/>
              </w:rPr>
              <w:t>мых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абоне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тов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1.2.4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747"/>
              <w:rPr>
                <w:color w:val="000000"/>
              </w:rPr>
            </w:pP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-1"/>
              </w:rPr>
              <w:t>ом</w:t>
            </w:r>
            <w:r w:rsidRPr="00EB5452">
              <w:rPr>
                <w:color w:val="000000"/>
              </w:rPr>
              <w:t xml:space="preserve">ов и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ра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 xml:space="preserve">к 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им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801,306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989,728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964,046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980,142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964,046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980,142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1032,92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1.2.5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проч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 xml:space="preserve">ов, в 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ом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числе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934,813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930,888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852,725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807,863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852,725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807,863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837,069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1.2.5.1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категория 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 1 (бюджет)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137,895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115,112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130,239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83,365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130,239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83,365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122,164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1.2.5.2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категория 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 2 (прочие)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7" w:right="-20"/>
              <w:rPr>
                <w:color w:val="000000"/>
              </w:rPr>
            </w:pPr>
            <w:r w:rsidRPr="00EB5452">
              <w:rPr>
                <w:color w:val="000000"/>
              </w:rPr>
              <w:t>287,528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313,157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292,528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404,911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292,528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404,911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284,356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1.2.5.3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1336"/>
              <w:rPr>
                <w:color w:val="000000"/>
              </w:rPr>
            </w:pPr>
            <w:r w:rsidRPr="00EB5452">
              <w:rPr>
                <w:color w:val="000000"/>
              </w:rPr>
              <w:t>категория 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 3 (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ы)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37" w:right="-20"/>
              <w:rPr>
                <w:color w:val="000000"/>
              </w:rPr>
            </w:pPr>
            <w:r w:rsidRPr="00EB5452">
              <w:rPr>
                <w:color w:val="000000"/>
              </w:rPr>
              <w:t>509,39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502,619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430,043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319,587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430,043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319,587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85" w:right="-20"/>
              <w:rPr>
                <w:color w:val="000000"/>
              </w:rPr>
            </w:pPr>
            <w:r w:rsidRPr="00EB5452">
              <w:rPr>
                <w:color w:val="000000"/>
              </w:rPr>
              <w:t>430,549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480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1.3</w:t>
            </w:r>
          </w:p>
        </w:tc>
        <w:tc>
          <w:tcPr>
            <w:tcW w:w="13526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По абоне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там</w:t>
            </w:r>
          </w:p>
        </w:tc>
      </w:tr>
      <w:tr w:rsidR="005E7892" w:rsidRPr="00EB5452" w:rsidTr="005E7892">
        <w:trPr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1.3.1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263"/>
              <w:rPr>
                <w:color w:val="000000"/>
              </w:rPr>
            </w:pPr>
            <w:r w:rsidRPr="00EB5452">
              <w:rPr>
                <w:color w:val="000000"/>
              </w:rPr>
              <w:t>от д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гих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организаций, о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твляющ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отв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5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1.3.1.1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1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1.3.1.2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2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00" w:right="-20"/>
              <w:rPr>
                <w:color w:val="000000"/>
              </w:rPr>
            </w:pPr>
            <w:r w:rsidRPr="00EB5452">
              <w:rPr>
                <w:color w:val="000000"/>
              </w:rPr>
              <w:t>1.3.1.n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орган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ия n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1.3.2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от собств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або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2"/>
              </w:rPr>
              <w:t>н</w:t>
            </w:r>
            <w:r w:rsidRPr="00EB5452">
              <w:rPr>
                <w:color w:val="000000"/>
              </w:rPr>
              <w:t>тов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1736,119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1920,616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1816,771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1816,771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1869,989</w:t>
            </w:r>
          </w:p>
        </w:tc>
      </w:tr>
      <w:tr w:rsidR="005E7892" w:rsidRPr="00EB5452" w:rsidTr="005E7892">
        <w:trPr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1.4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3"/>
              </w:rPr>
              <w:t>е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тен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 пр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ных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вод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1.4.1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з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прит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к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527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91" w:right="-20"/>
              <w:rPr>
                <w:color w:val="000000"/>
              </w:rPr>
            </w:pPr>
            <w:r w:rsidRPr="00EB5452">
              <w:rPr>
                <w:color w:val="000000"/>
              </w:rPr>
              <w:t>1.4.2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орг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приток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2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71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 w:line="275" w:lineRule="auto"/>
              <w:ind w:left="108" w:right="77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Объ</w:t>
            </w:r>
            <w:r w:rsidRPr="00EB5452">
              <w:rPr>
                <w:b/>
                <w:bCs/>
                <w:color w:val="000000"/>
                <w:spacing w:val="-1"/>
              </w:rPr>
              <w:t>е</w:t>
            </w:r>
            <w:r w:rsidRPr="00EB5452">
              <w:rPr>
                <w:b/>
                <w:bCs/>
                <w:color w:val="000000"/>
              </w:rPr>
              <w:t>м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  <w:spacing w:val="1"/>
              </w:rPr>
              <w:t>тр</w:t>
            </w:r>
            <w:r w:rsidRPr="00EB5452">
              <w:rPr>
                <w:b/>
                <w:bCs/>
                <w:color w:val="000000"/>
              </w:rPr>
              <w:t>а</w:t>
            </w:r>
            <w:r w:rsidRPr="00EB5452">
              <w:rPr>
                <w:b/>
                <w:bCs/>
                <w:color w:val="000000"/>
                <w:spacing w:val="1"/>
              </w:rPr>
              <w:t>н</w:t>
            </w:r>
            <w:r w:rsidRPr="00EB5452">
              <w:rPr>
                <w:b/>
                <w:bCs/>
                <w:color w:val="000000"/>
              </w:rPr>
              <w:t>спор</w:t>
            </w:r>
            <w:r w:rsidRPr="00EB5452">
              <w:rPr>
                <w:b/>
                <w:bCs/>
                <w:color w:val="000000"/>
                <w:spacing w:val="-1"/>
              </w:rPr>
              <w:t>т</w:t>
            </w:r>
            <w:r w:rsidRPr="00EB5452">
              <w:rPr>
                <w:b/>
                <w:bCs/>
                <w:color w:val="000000"/>
              </w:rPr>
              <w:t>и</w:t>
            </w:r>
            <w:r w:rsidRPr="00EB5452">
              <w:rPr>
                <w:b/>
                <w:bCs/>
                <w:color w:val="000000"/>
                <w:spacing w:val="1"/>
              </w:rPr>
              <w:t>р</w:t>
            </w:r>
            <w:r w:rsidRPr="00EB5452">
              <w:rPr>
                <w:b/>
                <w:bCs/>
                <w:color w:val="000000"/>
              </w:rPr>
              <w:t>у</w:t>
            </w:r>
            <w:r w:rsidRPr="00EB5452">
              <w:rPr>
                <w:b/>
                <w:bCs/>
                <w:color w:val="000000"/>
                <w:spacing w:val="-2"/>
              </w:rPr>
              <w:t>е</w:t>
            </w:r>
            <w:r w:rsidRPr="00EB5452">
              <w:rPr>
                <w:b/>
                <w:bCs/>
                <w:color w:val="000000"/>
              </w:rPr>
              <w:t>мых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с</w:t>
            </w:r>
            <w:r w:rsidRPr="00EB5452">
              <w:rPr>
                <w:b/>
                <w:bCs/>
                <w:color w:val="000000"/>
                <w:spacing w:val="1"/>
              </w:rPr>
              <w:t>т</w:t>
            </w:r>
            <w:r w:rsidRPr="00EB5452">
              <w:rPr>
                <w:b/>
                <w:bCs/>
                <w:color w:val="000000"/>
              </w:rPr>
              <w:t>очных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b/>
                <w:bCs/>
                <w:color w:val="000000"/>
              </w:rPr>
              <w:t>вод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1939,421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2.1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5" w:lineRule="auto"/>
              <w:ind w:left="108" w:right="957"/>
              <w:rPr>
                <w:color w:val="000000"/>
              </w:rPr>
            </w:pPr>
            <w:r w:rsidRPr="00EB5452">
              <w:rPr>
                <w:color w:val="000000"/>
              </w:rPr>
              <w:t xml:space="preserve">На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2"/>
              </w:rPr>
              <w:t>в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очист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соо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ж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1939,421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1788,005</w:t>
            </w:r>
          </w:p>
          <w:p w:rsidR="005E7892" w:rsidRPr="00EB5452" w:rsidRDefault="005E7892" w:rsidP="005E7892">
            <w:pPr>
              <w:spacing w:before="16"/>
              <w:ind w:left="189" w:right="-20"/>
              <w:rPr>
                <w:color w:val="000000"/>
              </w:rPr>
            </w:pP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528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2.2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гим орг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ям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0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57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614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1" w:right="-20"/>
              <w:rPr>
                <w:color w:val="000000"/>
              </w:rPr>
            </w:pPr>
            <w:r w:rsidRPr="00EB5452">
              <w:rPr>
                <w:color w:val="000000"/>
              </w:rPr>
              <w:t>3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122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с</w:t>
            </w:r>
            <w:r w:rsidRPr="00EB5452">
              <w:rPr>
                <w:color w:val="000000"/>
              </w:rPr>
              <w:t>точ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вод,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  <w:spacing w:val="-1"/>
              </w:rPr>
              <w:t>ос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пи</w:t>
            </w:r>
            <w:r w:rsidRPr="00EB5452">
              <w:rPr>
                <w:color w:val="000000"/>
              </w:rPr>
              <w:t xml:space="preserve">вших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очист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соо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ж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1939,421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1824,441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1824,441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3.1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29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с</w:t>
            </w:r>
            <w:r w:rsidRPr="00EB5452">
              <w:rPr>
                <w:color w:val="000000"/>
              </w:rPr>
              <w:t>точ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вод,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ош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дших очист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</w:rPr>
              <w:t>у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1939,421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1824,441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1824,441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80" w:right="-20"/>
              <w:rPr>
                <w:color w:val="000000"/>
              </w:rPr>
            </w:pPr>
            <w:r w:rsidRPr="00EB5452">
              <w:rPr>
                <w:color w:val="000000"/>
              </w:rPr>
              <w:t>3.2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350"/>
              <w:rPr>
                <w:color w:val="000000"/>
              </w:rPr>
            </w:pPr>
            <w:r w:rsidRPr="00EB5452">
              <w:rPr>
                <w:color w:val="000000"/>
              </w:rPr>
              <w:t xml:space="preserve">Сбросы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вод в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ред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х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орм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вов и л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тов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7" w:right="-20"/>
              <w:rPr>
                <w:color w:val="000000"/>
              </w:rPr>
            </w:pPr>
            <w:r w:rsidRPr="00EB5452">
              <w:rPr>
                <w:color w:val="000000"/>
              </w:rPr>
              <w:t>1755,646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1939,421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1824,441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15" w:right="-20"/>
              <w:rPr>
                <w:color w:val="000000"/>
              </w:rPr>
            </w:pPr>
            <w:r w:rsidRPr="00EB5452">
              <w:rPr>
                <w:color w:val="000000"/>
              </w:rPr>
              <w:t>1855,929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89" w:right="-20"/>
              <w:rPr>
                <w:color w:val="000000"/>
              </w:rPr>
            </w:pPr>
            <w:r w:rsidRPr="00EB5452">
              <w:rPr>
                <w:color w:val="000000"/>
              </w:rPr>
              <w:t>1824,441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25" w:right="-20"/>
              <w:rPr>
                <w:color w:val="000000"/>
              </w:rPr>
            </w:pPr>
            <w:r w:rsidRPr="00EB5452">
              <w:rPr>
                <w:color w:val="000000"/>
              </w:rPr>
              <w:t>1909,339</w:t>
            </w:r>
          </w:p>
        </w:tc>
      </w:tr>
      <w:tr w:rsidR="005E7892" w:rsidRPr="00EB5452" w:rsidTr="005E7892">
        <w:trPr>
          <w:gridAfter w:val="1"/>
          <w:wAfter w:w="7" w:type="dxa"/>
          <w:cantSplit/>
          <w:trHeight w:hRule="exact" w:val="844"/>
        </w:trPr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71" w:right="-20"/>
              <w:rPr>
                <w:color w:val="000000"/>
              </w:rPr>
            </w:pPr>
            <w:r w:rsidRPr="00EB5452">
              <w:rPr>
                <w:color w:val="000000"/>
              </w:rPr>
              <w:t>4</w:t>
            </w:r>
          </w:p>
        </w:tc>
        <w:tc>
          <w:tcPr>
            <w:tcW w:w="3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620"/>
              <w:rPr>
                <w:color w:val="000000"/>
              </w:rPr>
            </w:pPr>
            <w:r w:rsidRPr="00EB5452">
              <w:rPr>
                <w:color w:val="000000"/>
              </w:rPr>
              <w:t>Объем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обезвож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 осадка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</w:t>
            </w:r>
          </w:p>
        </w:tc>
        <w:tc>
          <w:tcPr>
            <w:tcW w:w="9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45,6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29" w:right="-20"/>
              <w:rPr>
                <w:color w:val="000000"/>
              </w:rPr>
            </w:pPr>
            <w:r w:rsidRPr="00EB5452">
              <w:rPr>
                <w:color w:val="000000"/>
              </w:rPr>
              <w:t>50,4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48,3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29" w:right="-20"/>
              <w:rPr>
                <w:color w:val="000000"/>
              </w:rPr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55" w:right="-20"/>
              <w:rPr>
                <w:color w:val="000000"/>
              </w:rPr>
            </w:pPr>
            <w:r w:rsidRPr="00EB5452">
              <w:rPr>
                <w:color w:val="000000"/>
              </w:rPr>
              <w:t>48,3</w:t>
            </w:r>
          </w:p>
        </w:tc>
        <w:tc>
          <w:tcPr>
            <w:tcW w:w="12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29" w:right="-20"/>
              <w:rPr>
                <w:color w:val="000000"/>
              </w:rPr>
            </w:pPr>
            <w:r w:rsidRPr="00EB5452">
              <w:rPr>
                <w:color w:val="000000"/>
              </w:rPr>
              <w:t>50,4</w:t>
            </w:r>
          </w:p>
        </w:tc>
        <w:tc>
          <w:tcPr>
            <w:tcW w:w="1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05" w:right="-20"/>
              <w:rPr>
                <w:color w:val="000000"/>
              </w:rPr>
            </w:pPr>
            <w:r w:rsidRPr="00EB5452">
              <w:rPr>
                <w:color w:val="000000"/>
              </w:rPr>
              <w:t>49,64</w:t>
            </w:r>
          </w:p>
        </w:tc>
      </w:tr>
    </w:tbl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ра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еализа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ных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1"/>
          <w:sz w:val="28"/>
          <w:szCs w:val="28"/>
        </w:rPr>
        <w:t xml:space="preserve"> 2</w:t>
      </w:r>
      <w:r w:rsidRPr="00EB5452">
        <w:rPr>
          <w:color w:val="000000"/>
          <w:sz w:val="28"/>
          <w:szCs w:val="28"/>
        </w:rPr>
        <w:t xml:space="preserve">017 </w:t>
      </w:r>
      <w:r w:rsidRPr="00EB5452">
        <w:rPr>
          <w:color w:val="000000"/>
          <w:spacing w:val="-3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ен в таблице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 xml:space="preserve">0,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 31.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0. Стр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ра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еализа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 сто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вод за 2</w:t>
      </w:r>
      <w:r w:rsidRPr="00EB5452">
        <w:rPr>
          <w:color w:val="000000"/>
          <w:spacing w:val="-2"/>
          <w:sz w:val="28"/>
          <w:szCs w:val="28"/>
        </w:rPr>
        <w:t>0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д.</w:t>
      </w:r>
    </w:p>
    <w:p w:rsidR="005E7892" w:rsidRPr="00EB5452" w:rsidRDefault="005E7892" w:rsidP="005E7892">
      <w:pPr>
        <w:spacing w:after="1" w:line="24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5267"/>
        <w:gridCol w:w="1536"/>
        <w:gridCol w:w="2407"/>
        <w:gridCol w:w="2407"/>
        <w:gridCol w:w="2356"/>
      </w:tblGrid>
      <w:tr w:rsidR="005E7892" w:rsidRPr="00EB5452" w:rsidTr="005E7892">
        <w:trPr>
          <w:cantSplit/>
          <w:trHeight w:hRule="exact" w:val="1389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42" w:right="183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№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044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50" w:right="48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688" w:right="63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Уч-к№7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ка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ка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724" w:right="787"/>
              <w:jc w:val="right"/>
              <w:rPr>
                <w:color w:val="000000"/>
              </w:rPr>
            </w:pPr>
            <w:r w:rsidRPr="00EB5452">
              <w:rPr>
                <w:color w:val="000000"/>
              </w:rPr>
              <w:t>Уч-к№8 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627" w:right="5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Уч-к№9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орт.</w:t>
            </w:r>
          </w:p>
        </w:tc>
      </w:tr>
      <w:tr w:rsidR="005E7892" w:rsidRPr="00EB5452" w:rsidTr="005E7892">
        <w:trPr>
          <w:cantSplit/>
          <w:trHeight w:hRule="exact" w:val="28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</w:t>
            </w: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но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вод-в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 w:line="233" w:lineRule="auto"/>
              <w:ind w:left="722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1788005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 w:line="233" w:lineRule="auto"/>
              <w:ind w:left="722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1824441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 w:line="233" w:lineRule="auto"/>
              <w:ind w:left="698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1788005</w:t>
            </w: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2.</w:t>
            </w: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 на технолог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73" w:right="-20"/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73" w:right="-20"/>
              <w:rPr>
                <w:color w:val="000000"/>
              </w:rPr>
            </w:pPr>
            <w:r w:rsidRPr="00EB5452">
              <w:rPr>
                <w:color w:val="000000"/>
              </w:rPr>
              <w:t>36436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47" w:right="-20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3.</w:t>
            </w: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но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 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з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22" w:right="-20"/>
              <w:rPr>
                <w:b/>
                <w:bCs/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722" w:right="-20"/>
              <w:rPr>
                <w:b/>
                <w:bCs/>
                <w:color w:val="000000"/>
              </w:rPr>
            </w:pPr>
            <w:r w:rsidRPr="00EB5452">
              <w:rPr>
                <w:b/>
                <w:bCs/>
                <w:color w:val="000000"/>
              </w:rPr>
              <w:t>1788005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33" w:lineRule="auto"/>
              <w:ind w:left="698" w:right="-20"/>
              <w:rPr>
                <w:b/>
                <w:bCs/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оо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ж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в т.ч. от 1 г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602" w:right="-20"/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980141,93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578" w:right="-20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-от 2 г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02" w:right="-20"/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02" w:right="-20"/>
              <w:rPr>
                <w:color w:val="000000"/>
              </w:rPr>
            </w:pPr>
            <w:r w:rsidRPr="00EB5452">
              <w:rPr>
                <w:color w:val="000000"/>
              </w:rPr>
              <w:t>488276,190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578" w:right="-20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i/>
                <w:iCs/>
                <w:color w:val="000000"/>
              </w:rPr>
            </w:pPr>
            <w:r w:rsidRPr="00EB5452">
              <w:rPr>
                <w:color w:val="000000"/>
              </w:rPr>
              <w:t xml:space="preserve">в т.ч </w:t>
            </w:r>
            <w:r w:rsidRPr="00EB5452">
              <w:rPr>
                <w:color w:val="000000"/>
                <w:spacing w:val="-1"/>
              </w:rPr>
              <w:t>Б</w:t>
            </w:r>
            <w:r w:rsidRPr="00EB5452">
              <w:rPr>
                <w:color w:val="000000"/>
              </w:rPr>
              <w:t>юджет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ым </w:t>
            </w:r>
            <w:r w:rsidRPr="00EB5452">
              <w:rPr>
                <w:i/>
                <w:iCs/>
                <w:color w:val="000000"/>
                <w:spacing w:val="-1"/>
              </w:rPr>
              <w:t>у</w:t>
            </w:r>
            <w:r w:rsidRPr="00EB5452">
              <w:rPr>
                <w:i/>
                <w:iCs/>
                <w:color w:val="000000"/>
              </w:rPr>
              <w:t>чр</w:t>
            </w:r>
            <w:r w:rsidRPr="00EB5452">
              <w:rPr>
                <w:i/>
                <w:iCs/>
                <w:color w:val="000000"/>
                <w:spacing w:val="1"/>
              </w:rPr>
              <w:t>е</w:t>
            </w:r>
            <w:r w:rsidRPr="00EB5452">
              <w:rPr>
                <w:i/>
                <w:iCs/>
                <w:color w:val="000000"/>
              </w:rPr>
              <w:t>ж</w:t>
            </w:r>
            <w:r w:rsidRPr="00EB5452">
              <w:rPr>
                <w:i/>
                <w:iCs/>
                <w:color w:val="000000"/>
                <w:spacing w:val="1"/>
              </w:rPr>
              <w:t>д</w:t>
            </w:r>
            <w:r w:rsidRPr="00EB5452">
              <w:rPr>
                <w:i/>
                <w:iCs/>
                <w:color w:val="000000"/>
              </w:rPr>
              <w:t>ени</w:t>
            </w:r>
            <w:r w:rsidRPr="00EB5452">
              <w:rPr>
                <w:i/>
                <w:iCs/>
                <w:color w:val="000000"/>
                <w:spacing w:val="-1"/>
              </w:rPr>
              <w:t>я</w:t>
            </w:r>
            <w:r w:rsidRPr="00EB5452">
              <w:rPr>
                <w:i/>
                <w:iCs/>
                <w:color w:val="000000"/>
              </w:rPr>
              <w:t>м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02" w:right="-20"/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i/>
                <w:iCs/>
                <w:color w:val="000000"/>
              </w:rPr>
            </w:pPr>
            <w:r w:rsidRPr="00EB5452">
              <w:rPr>
                <w:i/>
                <w:iCs/>
                <w:color w:val="000000"/>
              </w:rPr>
              <w:t>Прочие</w:t>
            </w:r>
            <w:r w:rsidRPr="00EB5452">
              <w:rPr>
                <w:color w:val="000000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юри</w:t>
            </w:r>
            <w:r w:rsidRPr="00EB5452">
              <w:rPr>
                <w:i/>
                <w:iCs/>
                <w:color w:val="000000"/>
                <w:spacing w:val="1"/>
              </w:rPr>
              <w:t>д</w:t>
            </w:r>
            <w:r w:rsidRPr="00EB5452">
              <w:rPr>
                <w:i/>
                <w:iCs/>
                <w:color w:val="000000"/>
              </w:rPr>
              <w:t>и</w:t>
            </w:r>
            <w:r w:rsidRPr="00EB5452">
              <w:rPr>
                <w:i/>
                <w:iCs/>
                <w:color w:val="000000"/>
                <w:spacing w:val="1"/>
              </w:rPr>
              <w:t>ч</w:t>
            </w:r>
            <w:r w:rsidRPr="00EB5452">
              <w:rPr>
                <w:i/>
                <w:iCs/>
                <w:color w:val="000000"/>
              </w:rPr>
              <w:t>е</w:t>
            </w:r>
            <w:r w:rsidRPr="00EB5452">
              <w:rPr>
                <w:i/>
                <w:iCs/>
                <w:color w:val="000000"/>
                <w:spacing w:val="-1"/>
              </w:rPr>
              <w:t>с</w:t>
            </w:r>
            <w:r w:rsidRPr="00EB5452">
              <w:rPr>
                <w:i/>
                <w:iCs/>
                <w:color w:val="000000"/>
              </w:rPr>
              <w:t>кие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i/>
                <w:iCs/>
                <w:color w:val="000000"/>
              </w:rPr>
              <w:t>лица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602" w:right="-20"/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67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38" w:lineRule="auto"/>
              <w:ind w:left="652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13" w:right="-20"/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13" w:right="-20"/>
              <w:rPr>
                <w:color w:val="000000"/>
              </w:rPr>
            </w:pPr>
            <w:r w:rsidRPr="00EB5452">
              <w:rPr>
                <w:color w:val="000000"/>
              </w:rPr>
              <w:t>319587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787" w:right="-20"/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ая норма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>д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7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элек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роэ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ерг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и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кВт.ч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993" w:right="-20"/>
              <w:rPr>
                <w:color w:val="000000"/>
              </w:rPr>
            </w:pPr>
            <w:r w:rsidRPr="00EB5452">
              <w:rPr>
                <w:color w:val="000000"/>
              </w:rPr>
              <w:t>0,37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8" w:lineRule="auto"/>
              <w:ind w:left="993" w:right="-20"/>
              <w:rPr>
                <w:color w:val="000000"/>
              </w:rPr>
            </w:pPr>
            <w:r w:rsidRPr="00EB5452">
              <w:rPr>
                <w:color w:val="000000"/>
              </w:rPr>
              <w:t>0,99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Рас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од э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ектро</w:t>
            </w:r>
            <w:r w:rsidRPr="00EB5452">
              <w:rPr>
                <w:color w:val="000000"/>
                <w:spacing w:val="-1"/>
              </w:rPr>
              <w:t>э</w:t>
            </w:r>
            <w:r w:rsidRPr="00EB5452">
              <w:rPr>
                <w:color w:val="000000"/>
              </w:rPr>
              <w:t>нерг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 xml:space="preserve">.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кВт.ч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13" w:right="-20"/>
              <w:rPr>
                <w:color w:val="000000"/>
              </w:rPr>
            </w:pPr>
            <w:r w:rsidRPr="00EB5452">
              <w:rPr>
                <w:color w:val="000000"/>
              </w:rPr>
              <w:t>668559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722" w:right="-20"/>
              <w:rPr>
                <w:color w:val="000000"/>
              </w:rPr>
            </w:pPr>
            <w:r w:rsidRPr="00EB5452">
              <w:rPr>
                <w:color w:val="000000"/>
              </w:rPr>
              <w:t>1798136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285"/>
        </w:trPr>
        <w:tc>
          <w:tcPr>
            <w:tcW w:w="8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5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Электро</w:t>
            </w:r>
            <w:r w:rsidRPr="00EB5452">
              <w:rPr>
                <w:color w:val="000000"/>
                <w:spacing w:val="1"/>
              </w:rPr>
              <w:t>эн</w:t>
            </w:r>
            <w:r w:rsidRPr="00EB5452">
              <w:rPr>
                <w:color w:val="000000"/>
              </w:rPr>
              <w:t xml:space="preserve">ергия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1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489" w:right="-20"/>
              <w:rPr>
                <w:color w:val="000000"/>
              </w:rPr>
            </w:pPr>
            <w:r w:rsidRPr="00EB5452">
              <w:rPr>
                <w:color w:val="000000"/>
              </w:rPr>
              <w:t>кВт.ч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73" w:right="-20"/>
              <w:rPr>
                <w:color w:val="000000"/>
              </w:rPr>
            </w:pPr>
            <w:r w:rsidRPr="00EB5452">
              <w:rPr>
                <w:color w:val="000000"/>
              </w:rPr>
              <w:t>15 704</w:t>
            </w:r>
          </w:p>
        </w:tc>
        <w:tc>
          <w:tcPr>
            <w:tcW w:w="2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8" w:lineRule="auto"/>
              <w:ind w:left="813" w:right="-20"/>
              <w:rPr>
                <w:color w:val="000000"/>
              </w:rPr>
            </w:pPr>
            <w:r w:rsidRPr="00EB5452">
              <w:rPr>
                <w:color w:val="000000"/>
              </w:rPr>
              <w:t>151 782</w:t>
            </w:r>
          </w:p>
        </w:tc>
        <w:tc>
          <w:tcPr>
            <w:tcW w:w="23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</w:tbl>
    <w:p w:rsidR="005E7892" w:rsidRPr="00EB5452" w:rsidRDefault="005E7892" w:rsidP="005E7892">
      <w:pPr>
        <w:spacing w:after="1" w:line="240" w:lineRule="exact"/>
        <w:rPr>
          <w:color w:val="000000"/>
        </w:rPr>
      </w:pPr>
    </w:p>
    <w:p w:rsidR="005E7892" w:rsidRPr="00EB5452" w:rsidRDefault="005E7892" w:rsidP="005E7892">
      <w:pPr>
        <w:ind w:left="108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1. Стр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еализа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 ст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ных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 на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жды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20</w:t>
      </w:r>
      <w:r w:rsidRPr="00EB5452">
        <w:rPr>
          <w:color w:val="000000"/>
          <w:spacing w:val="-1"/>
          <w:sz w:val="28"/>
          <w:szCs w:val="28"/>
        </w:rPr>
        <w:t>1</w:t>
      </w:r>
      <w:r>
        <w:rPr>
          <w:color w:val="000000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 xml:space="preserve"> го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3499"/>
        <w:gridCol w:w="650"/>
        <w:gridCol w:w="1022"/>
        <w:gridCol w:w="1070"/>
        <w:gridCol w:w="1070"/>
        <w:gridCol w:w="1070"/>
        <w:gridCol w:w="975"/>
        <w:gridCol w:w="1024"/>
        <w:gridCol w:w="1027"/>
        <w:gridCol w:w="1195"/>
        <w:gridCol w:w="907"/>
        <w:gridCol w:w="734"/>
      </w:tblGrid>
      <w:tr w:rsidR="005E7892" w:rsidRPr="00EB5452" w:rsidTr="005E7892">
        <w:trPr>
          <w:cantSplit/>
          <w:trHeight w:hRule="exact" w:val="1279"/>
        </w:trPr>
        <w:tc>
          <w:tcPr>
            <w:tcW w:w="5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56" w:right="-20"/>
              <w:rPr>
                <w:color w:val="000000"/>
              </w:rPr>
            </w:pPr>
            <w:r w:rsidRPr="00EB5452">
              <w:rPr>
                <w:color w:val="000000"/>
              </w:rPr>
              <w:t>№</w:t>
            </w: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120" w:lineRule="exact"/>
              <w:rPr>
                <w:color w:val="000000"/>
                <w:sz w:val="12"/>
                <w:szCs w:val="12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/п</w:t>
            </w:r>
          </w:p>
        </w:tc>
        <w:tc>
          <w:tcPr>
            <w:tcW w:w="34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59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6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75" w:lineRule="auto"/>
              <w:ind w:left="106" w:right="46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1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7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ИТ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418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687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№1</w:t>
            </w:r>
          </w:p>
        </w:tc>
        <w:tc>
          <w:tcPr>
            <w:tcW w:w="10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№3</w:t>
            </w:r>
          </w:p>
        </w:tc>
        <w:tc>
          <w:tcPr>
            <w:tcW w:w="10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Ц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№4</w:t>
            </w:r>
          </w:p>
        </w:tc>
        <w:tc>
          <w:tcPr>
            <w:tcW w:w="28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э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сп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  <w:spacing w:val="4"/>
              </w:rPr>
              <w:t>.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ча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2"/>
              </w:rPr>
              <w:t>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643"/>
        </w:trPr>
        <w:tc>
          <w:tcPr>
            <w:tcW w:w="5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5" w:right="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1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 №1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5" w:right="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2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 №2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5" w:right="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3 Ко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. №3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7" w:right="4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Уч. </w:t>
            </w:r>
            <w:r w:rsidRPr="00EB5452">
              <w:rPr>
                <w:color w:val="000000"/>
                <w:spacing w:val="-1"/>
              </w:rPr>
              <w:t>№</w:t>
            </w:r>
            <w:r w:rsidRPr="00EB5452">
              <w:rPr>
                <w:color w:val="000000"/>
              </w:rPr>
              <w:t>5 Г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10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335" w:right="-20"/>
              <w:rPr>
                <w:color w:val="000000"/>
              </w:rPr>
            </w:pP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М</w:t>
            </w:r>
            <w:r>
              <w:rPr>
                <w:color w:val="000000"/>
              </w:rPr>
              <w:t>У</w:t>
            </w:r>
          </w:p>
        </w:tc>
        <w:tc>
          <w:tcPr>
            <w:tcW w:w="90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6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Лабор.</w:t>
            </w:r>
          </w:p>
          <w:p w:rsidR="005E7892" w:rsidRPr="00EB5452" w:rsidRDefault="005E7892" w:rsidP="005E7892">
            <w:pPr>
              <w:spacing w:after="11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37</w:t>
            </w:r>
          </w:p>
        </w:tc>
        <w:tc>
          <w:tcPr>
            <w:tcW w:w="7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66"/>
              <w:ind w:left="110" w:right="-20"/>
              <w:rPr>
                <w:color w:val="000000"/>
              </w:rPr>
            </w:pPr>
            <w:r w:rsidRPr="00EB5452">
              <w:rPr>
                <w:color w:val="000000"/>
              </w:rPr>
              <w:t>АУП</w:t>
            </w:r>
          </w:p>
          <w:p w:rsidR="005E7892" w:rsidRPr="00EB5452" w:rsidRDefault="005E7892" w:rsidP="005E7892">
            <w:pPr>
              <w:spacing w:after="11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520</w:t>
            </w:r>
          </w:p>
        </w:tc>
      </w:tr>
      <w:tr w:rsidR="005E7892" w:rsidRPr="00EB5452" w:rsidTr="005E7892">
        <w:trPr>
          <w:cantSplit/>
          <w:trHeight w:hRule="exact" w:val="37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1.</w:t>
            </w: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2"/>
              </w:rPr>
              <w:t>щ</w:t>
            </w:r>
            <w:r w:rsidRPr="00EB5452">
              <w:rPr>
                <w:color w:val="000000"/>
              </w:rPr>
              <w:t>ено 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го: в том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числе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7"/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319587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78813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97386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82959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328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79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41" w:right="-20"/>
              <w:rPr>
                <w:color w:val="000000"/>
              </w:rPr>
            </w:pPr>
            <w:r w:rsidRPr="00EB5452">
              <w:rPr>
                <w:color w:val="000000"/>
              </w:rPr>
              <w:t>59872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847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90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4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64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2.</w:t>
            </w: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3" w:lineRule="auto"/>
              <w:ind w:left="107" w:right="924"/>
              <w:rPr>
                <w:color w:val="000000"/>
              </w:rPr>
            </w:pPr>
            <w:r w:rsidRPr="00EB5452">
              <w:rPr>
                <w:color w:val="000000"/>
              </w:rPr>
              <w:t>Уч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ток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2"/>
              </w:rPr>
              <w:t>д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ого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набжен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 xml:space="preserve"> ц</w:t>
            </w:r>
            <w:r w:rsidRPr="00EB5452">
              <w:rPr>
                <w:color w:val="000000"/>
              </w:rPr>
              <w:t>ех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№4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71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59872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1" w:right="-20"/>
              <w:rPr>
                <w:color w:val="000000"/>
              </w:rPr>
            </w:pPr>
            <w:r w:rsidRPr="00EB5452">
              <w:rPr>
                <w:color w:val="000000"/>
              </w:rPr>
              <w:t>59872</w:t>
            </w: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59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3.</w:t>
            </w: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Горяч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е водо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наб</w:t>
            </w:r>
            <w:r w:rsidRPr="00EB5452">
              <w:rPr>
                <w:color w:val="000000"/>
                <w:spacing w:val="2"/>
              </w:rPr>
              <w:t>ж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№1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2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76" w:right="-20"/>
              <w:rPr>
                <w:color w:val="000000"/>
              </w:rPr>
            </w:pPr>
            <w:r w:rsidRPr="00EB5452">
              <w:rPr>
                <w:color w:val="000000"/>
              </w:rPr>
              <w:t>6 737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28" w:right="-20"/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40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8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4.</w:t>
            </w: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88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Отвод 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цех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№3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68"/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88"/>
              <w:ind w:left="796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88"/>
              <w:ind w:left="799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5.</w:t>
            </w: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7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лоснабж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2"/>
              </w:rPr>
              <w:t>ц</w:t>
            </w:r>
            <w:r w:rsidRPr="00EB5452">
              <w:rPr>
                <w:color w:val="000000"/>
              </w:rPr>
              <w:t>ех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2"/>
              </w:rPr>
              <w:t>№</w:t>
            </w:r>
            <w:r w:rsidRPr="00EB5452">
              <w:rPr>
                <w:color w:val="000000"/>
              </w:rPr>
              <w:t>1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36" w:right="-20"/>
              <w:rPr>
                <w:color w:val="000000"/>
              </w:rPr>
            </w:pPr>
            <w:r w:rsidRPr="00EB5452">
              <w:rPr>
                <w:color w:val="000000"/>
              </w:rPr>
              <w:t>259158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78813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182" w:right="-20"/>
              <w:rPr>
                <w:color w:val="000000"/>
              </w:rPr>
            </w:pPr>
            <w:r w:rsidRPr="00EB5452">
              <w:rPr>
                <w:color w:val="000000"/>
              </w:rPr>
              <w:t>97386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302" w:right="-20"/>
              <w:rPr>
                <w:color w:val="000000"/>
              </w:rPr>
            </w:pPr>
            <w:r w:rsidRPr="00EB5452">
              <w:rPr>
                <w:color w:val="000000"/>
              </w:rPr>
              <w:t>82959</w:t>
            </w: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96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6.</w:t>
            </w:r>
          </w:p>
        </w:tc>
        <w:tc>
          <w:tcPr>
            <w:tcW w:w="34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4" w:lineRule="auto"/>
              <w:ind w:left="107" w:right="571"/>
              <w:rPr>
                <w:color w:val="000000"/>
              </w:rPr>
            </w:pPr>
            <w:r w:rsidRPr="00EB5452">
              <w:rPr>
                <w:color w:val="000000"/>
              </w:rPr>
              <w:t>Общ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экс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от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  <w:spacing w:val="-2"/>
              </w:rPr>
              <w:t>ы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2"/>
              </w:rPr>
              <w:t>а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1"/>
              </w:rPr>
              <w:t>ки</w:t>
            </w:r>
            <w:r w:rsidRPr="00EB5452">
              <w:rPr>
                <w:color w:val="000000"/>
              </w:rPr>
              <w:t>: в том числе А</w:t>
            </w:r>
            <w:r w:rsidRPr="00EB5452">
              <w:rPr>
                <w:color w:val="000000"/>
                <w:spacing w:val="1"/>
              </w:rPr>
              <w:t>У</w:t>
            </w:r>
            <w:r w:rsidRPr="00EB5452">
              <w:rPr>
                <w:color w:val="000000"/>
              </w:rPr>
              <w:t>П, Р</w:t>
            </w:r>
            <w:r w:rsidRPr="00EB5452">
              <w:rPr>
                <w:color w:val="000000"/>
                <w:spacing w:val="1"/>
              </w:rPr>
              <w:t>М</w:t>
            </w:r>
            <w:r>
              <w:rPr>
                <w:color w:val="000000"/>
              </w:rPr>
              <w:t>У</w:t>
            </w:r>
            <w:r w:rsidRPr="00EB5452">
              <w:rPr>
                <w:color w:val="000000"/>
              </w:rPr>
              <w:t>, Ц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ТС, лаборотор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6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7" w:right="-20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0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0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556" w:right="-20"/>
              <w:rPr>
                <w:color w:val="000000"/>
              </w:rPr>
            </w:pPr>
            <w:r w:rsidRPr="00EB5452">
              <w:rPr>
                <w:color w:val="000000"/>
              </w:rPr>
              <w:t>557</w:t>
            </w: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57"/>
              <w:ind w:left="847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spacing w:before="57"/>
              <w:ind w:left="847" w:right="-20"/>
              <w:rPr>
                <w:color w:val="000000"/>
              </w:rPr>
            </w:pPr>
            <w:r w:rsidRPr="00EB5452">
              <w:rPr>
                <w:color w:val="000000"/>
              </w:rPr>
              <w:t>0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441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37</w:t>
            </w:r>
          </w:p>
        </w:tc>
        <w:tc>
          <w:tcPr>
            <w:tcW w:w="7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266" w:right="-20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520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3" w:line="140" w:lineRule="exact"/>
        <w:rPr>
          <w:color w:val="000000"/>
          <w:sz w:val="14"/>
          <w:szCs w:val="14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ind w:left="1718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3.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НОЗ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3"/>
          <w:sz w:val="28"/>
          <w:szCs w:val="28"/>
        </w:rPr>
        <w:t>Б</w:t>
      </w:r>
      <w:r w:rsidRPr="00EB5452">
        <w:rPr>
          <w:b/>
          <w:bCs/>
          <w:color w:val="000000"/>
          <w:sz w:val="28"/>
          <w:szCs w:val="28"/>
        </w:rPr>
        <w:t>ЪЕМА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ТОЧНЫХ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4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 xml:space="preserve">Расчет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</w:t>
      </w:r>
      <w:r w:rsidRPr="00EB5452">
        <w:rPr>
          <w:color w:val="000000"/>
          <w:spacing w:val="-2"/>
          <w:sz w:val="28"/>
          <w:szCs w:val="28"/>
        </w:rPr>
        <w:t>вн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дения.</w:t>
      </w:r>
    </w:p>
    <w:p w:rsidR="005E7892" w:rsidRPr="00EB5452" w:rsidRDefault="005E7892" w:rsidP="005E7892">
      <w:pPr>
        <w:spacing w:after="6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4434"/>
          <w:tab w:val="left" w:pos="6612"/>
          <w:tab w:val="left" w:pos="9768"/>
        </w:tabs>
        <w:spacing w:line="277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Числе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ость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ейст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z w:val="28"/>
          <w:szCs w:val="28"/>
        </w:rPr>
        <w:tab/>
        <w:t>и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соста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ит </w:t>
      </w:r>
      <w:r w:rsidRPr="00EB5452">
        <w:rPr>
          <w:color w:val="000000"/>
          <w:spacing w:val="-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5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000 че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ек.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68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точ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соответ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вии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фа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днес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ым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 за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баз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т,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сего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5067,89</w:t>
      </w:r>
      <w:r w:rsidRPr="00EB5452">
        <w:rPr>
          <w:color w:val="000000"/>
          <w:spacing w:val="-2"/>
          <w:sz w:val="28"/>
          <w:szCs w:val="28"/>
        </w:rPr>
        <w:t xml:space="preserve"> 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тки, в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 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сле: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926"/>
        </w:tabs>
        <w:spacing w:line="239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на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2722,61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Pr="00EB5452" w:rsidRDefault="005E7892" w:rsidP="005E7892">
      <w:pPr>
        <w:tabs>
          <w:tab w:val="left" w:pos="926"/>
          <w:tab w:val="left" w:pos="1480"/>
          <w:tab w:val="left" w:pos="3315"/>
          <w:tab w:val="left" w:pos="6520"/>
          <w:tab w:val="left" w:pos="7468"/>
          <w:tab w:val="left" w:pos="8021"/>
        </w:tabs>
        <w:spacing w:line="231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-скл</w:t>
      </w:r>
      <w:r w:rsidRPr="00EB5452">
        <w:rPr>
          <w:color w:val="000000"/>
          <w:spacing w:val="-2"/>
          <w:sz w:val="28"/>
          <w:szCs w:val="28"/>
        </w:rPr>
        <w:t>ад</w:t>
      </w:r>
      <w:r w:rsidRPr="00EB5452">
        <w:rPr>
          <w:color w:val="000000"/>
          <w:sz w:val="28"/>
          <w:szCs w:val="28"/>
        </w:rPr>
        <w:t>ской</w:t>
      </w:r>
      <w:r w:rsidRPr="00EB5452">
        <w:rPr>
          <w:color w:val="000000"/>
          <w:sz w:val="28"/>
          <w:szCs w:val="28"/>
        </w:rPr>
        <w:tab/>
        <w:t>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ab/>
        <w:t>про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1356,32</w:t>
      </w:r>
      <w:r w:rsidRPr="00EB5452">
        <w:rPr>
          <w:color w:val="000000"/>
          <w:sz w:val="28"/>
          <w:szCs w:val="28"/>
        </w:rPr>
        <w:t xml:space="preserve"> 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Default="005E7892" w:rsidP="005E7892">
      <w:pPr>
        <w:tabs>
          <w:tab w:val="left" w:pos="926"/>
        </w:tabs>
        <w:spacing w:line="233" w:lineRule="auto"/>
        <w:ind w:left="566" w:right="3993"/>
        <w:rPr>
          <w:rFonts w:ascii="Symbol" w:eastAsia="Symbol" w:hAnsi="Symbol" w:cs="Symbol"/>
          <w:color w:val="000000"/>
          <w:sz w:val="18"/>
          <w:szCs w:val="1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ие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ы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101,21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</w:t>
      </w:r>
    </w:p>
    <w:p w:rsidR="005E7892" w:rsidRPr="00EB5452" w:rsidRDefault="005E7892" w:rsidP="005E7892">
      <w:pPr>
        <w:tabs>
          <w:tab w:val="left" w:pos="926"/>
        </w:tabs>
        <w:spacing w:line="233" w:lineRule="auto"/>
        <w:ind w:left="566" w:right="3993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 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жды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887,41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87" w:line="240" w:lineRule="exact"/>
        <w:rPr>
          <w:color w:val="000000"/>
        </w:rPr>
      </w:pPr>
    </w:p>
    <w:p w:rsidR="005E7892" w:rsidRPr="00EB5452" w:rsidRDefault="005E7892" w:rsidP="005E7892">
      <w:pPr>
        <w:spacing w:line="272" w:lineRule="auto"/>
        <w:ind w:right="-1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Мак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имал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ств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акт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 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точным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ставит,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всего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7831,7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ки, в том чис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е:</w:t>
      </w:r>
    </w:p>
    <w:p w:rsidR="005E7892" w:rsidRPr="00EB5452" w:rsidRDefault="005E7892" w:rsidP="005E7892">
      <w:pPr>
        <w:spacing w:after="11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926"/>
        </w:tabs>
        <w:spacing w:line="239" w:lineRule="auto"/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на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 -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39</w:t>
      </w:r>
      <w:r w:rsidRPr="00EB5452">
        <w:rPr>
          <w:color w:val="000000"/>
          <w:spacing w:val="-1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5,67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Pr="00EB5452" w:rsidRDefault="005E7892" w:rsidP="005E7892">
      <w:pPr>
        <w:tabs>
          <w:tab w:val="left" w:pos="926"/>
          <w:tab w:val="left" w:pos="1480"/>
          <w:tab w:val="left" w:pos="3315"/>
          <w:tab w:val="left" w:pos="6520"/>
          <w:tab w:val="left" w:pos="7468"/>
          <w:tab w:val="left" w:pos="8021"/>
        </w:tabs>
        <w:spacing w:line="231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-скл</w:t>
      </w:r>
      <w:r w:rsidRPr="00EB5452">
        <w:rPr>
          <w:color w:val="000000"/>
          <w:spacing w:val="-2"/>
          <w:sz w:val="28"/>
          <w:szCs w:val="28"/>
        </w:rPr>
        <w:t>ад</w:t>
      </w:r>
      <w:r w:rsidRPr="00EB5452">
        <w:rPr>
          <w:color w:val="000000"/>
          <w:sz w:val="28"/>
          <w:szCs w:val="28"/>
        </w:rPr>
        <w:t>ской</w:t>
      </w:r>
      <w:r w:rsidRPr="00EB5452">
        <w:rPr>
          <w:color w:val="000000"/>
          <w:sz w:val="28"/>
          <w:szCs w:val="28"/>
        </w:rPr>
        <w:tab/>
        <w:t>з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ы,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про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pacing w:val="-1"/>
          <w:sz w:val="28"/>
          <w:szCs w:val="28"/>
        </w:rPr>
        <w:t>71</w:t>
      </w:r>
      <w:r w:rsidRPr="00EB5452">
        <w:rPr>
          <w:color w:val="000000"/>
          <w:sz w:val="28"/>
          <w:szCs w:val="28"/>
        </w:rPr>
        <w:t>6</w:t>
      </w:r>
      <w:r w:rsidRPr="00EB5452">
        <w:rPr>
          <w:color w:val="000000"/>
          <w:spacing w:val="-2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>13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тки;</w:t>
      </w:r>
    </w:p>
    <w:p w:rsidR="005E7892" w:rsidRPr="00EB5452" w:rsidRDefault="005E7892" w:rsidP="005E7892">
      <w:pPr>
        <w:tabs>
          <w:tab w:val="left" w:pos="926"/>
        </w:tabs>
        <w:spacing w:line="233" w:lineRule="auto"/>
        <w:ind w:left="566" w:right="3993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ие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ы </w:t>
      </w:r>
      <w:r>
        <w:rPr>
          <w:color w:val="000000"/>
          <w:sz w:val="28"/>
          <w:szCs w:val="28"/>
        </w:rPr>
        <w:t>–</w:t>
      </w:r>
      <w:r w:rsidRPr="00EB5452"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136,5</w:t>
      </w:r>
      <w:r w:rsidRPr="00EB5452">
        <w:rPr>
          <w:color w:val="000000"/>
          <w:sz w:val="28"/>
          <w:szCs w:val="28"/>
        </w:rPr>
        <w:t xml:space="preserve"> м</w:t>
      </w:r>
      <w:r w:rsidRPr="00EB5452">
        <w:rPr>
          <w:color w:val="000000"/>
          <w:spacing w:val="-1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тки; </w:t>
      </w:r>
      <w:r w:rsidRPr="00EB5452">
        <w:rPr>
          <w:rFonts w:ascii="Symbol" w:eastAsia="Symbol" w:hAnsi="Symbol" w:cs="Symbol"/>
          <w:color w:val="000000"/>
          <w:w w:val="91"/>
          <w:sz w:val="18"/>
          <w:szCs w:val="18"/>
        </w:rPr>
        <w:t></w:t>
      </w:r>
      <w:r w:rsidRPr="00EB5452">
        <w:rPr>
          <w:rFonts w:ascii="Symbol" w:eastAsia="Symbol" w:hAnsi="Symbol" w:cs="Symbol"/>
          <w:color w:val="000000"/>
          <w:sz w:val="18"/>
          <w:szCs w:val="1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 н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жды -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201</w:t>
      </w:r>
      <w:r w:rsidRPr="00EB5452">
        <w:rPr>
          <w:color w:val="000000"/>
          <w:spacing w:val="2"/>
          <w:sz w:val="28"/>
          <w:szCs w:val="28"/>
        </w:rPr>
        <w:t>3</w:t>
      </w:r>
      <w:r w:rsidRPr="00EB5452">
        <w:rPr>
          <w:color w:val="000000"/>
          <w:spacing w:val="-2"/>
          <w:sz w:val="28"/>
          <w:szCs w:val="28"/>
        </w:rPr>
        <w:t>,8</w:t>
      </w:r>
      <w:r w:rsidRPr="00EB5452">
        <w:rPr>
          <w:color w:val="000000"/>
          <w:sz w:val="28"/>
          <w:szCs w:val="28"/>
        </w:rPr>
        <w:t>5 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/с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15" w:line="120" w:lineRule="exact"/>
        <w:rPr>
          <w:color w:val="000000"/>
          <w:sz w:val="12"/>
          <w:szCs w:val="12"/>
        </w:rPr>
      </w:pPr>
    </w:p>
    <w:p w:rsidR="005E7892" w:rsidRPr="00EB5452" w:rsidRDefault="005E7892" w:rsidP="005E7892">
      <w:pPr>
        <w:spacing w:line="273" w:lineRule="auto"/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ность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</w:t>
      </w:r>
      <w:r w:rsidRPr="00EB5452">
        <w:rPr>
          <w:color w:val="000000"/>
          <w:spacing w:val="-1"/>
          <w:sz w:val="28"/>
          <w:szCs w:val="28"/>
        </w:rPr>
        <w:t>чи</w:t>
      </w:r>
      <w:r w:rsidRPr="00EB5452">
        <w:rPr>
          <w:color w:val="000000"/>
          <w:sz w:val="28"/>
          <w:szCs w:val="28"/>
        </w:rPr>
        <w:t>стн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сле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кции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остав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14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ыс. м</w:t>
      </w:r>
      <w:r w:rsidRPr="00EB5452">
        <w:rPr>
          <w:color w:val="000000"/>
          <w:spacing w:val="1"/>
          <w:position w:val="10"/>
          <w:sz w:val="18"/>
          <w:szCs w:val="18"/>
        </w:rPr>
        <w:t>3</w:t>
      </w:r>
      <w:r w:rsidRPr="00EB5452">
        <w:rPr>
          <w:color w:val="000000"/>
          <w:spacing w:val="1"/>
          <w:sz w:val="28"/>
          <w:szCs w:val="28"/>
        </w:rPr>
        <w:t>/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тки,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сп</w:t>
      </w:r>
      <w:r w:rsidRPr="00EB5452">
        <w:rPr>
          <w:color w:val="000000"/>
          <w:sz w:val="28"/>
          <w:szCs w:val="28"/>
        </w:rPr>
        <w:t>ечивает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бх</w:t>
      </w:r>
      <w:r w:rsidRPr="00EB5452">
        <w:rPr>
          <w:color w:val="000000"/>
          <w:sz w:val="28"/>
          <w:szCs w:val="28"/>
        </w:rPr>
        <w:t>оди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р.</w:t>
      </w:r>
    </w:p>
    <w:p w:rsidR="005E7892" w:rsidRPr="00EB5452" w:rsidRDefault="005E7892" w:rsidP="005E7892">
      <w:pPr>
        <w:spacing w:line="273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риня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бы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ЛГ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МУП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49"/>
          <w:sz w:val="28"/>
          <w:szCs w:val="28"/>
        </w:rPr>
        <w:t>«</w:t>
      </w:r>
      <w:r w:rsidRPr="00EB5452">
        <w:rPr>
          <w:color w:val="000000"/>
          <w:spacing w:val="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иВ»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2</w:t>
      </w:r>
      <w:r w:rsidRPr="00EB5452">
        <w:rPr>
          <w:color w:val="000000"/>
          <w:spacing w:val="-1"/>
          <w:sz w:val="28"/>
          <w:szCs w:val="28"/>
        </w:rPr>
        <w:t>02</w:t>
      </w:r>
      <w:r w:rsidRPr="00EB5452">
        <w:rPr>
          <w:color w:val="000000"/>
          <w:sz w:val="28"/>
          <w:szCs w:val="28"/>
        </w:rPr>
        <w:t>7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 в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 32.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ind w:left="107" w:right="-20"/>
        <w:rPr>
          <w:color w:val="000000"/>
          <w:spacing w:val="-1"/>
          <w:sz w:val="28"/>
          <w:szCs w:val="28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ind w:left="107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 xml:space="preserve">2.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огн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бал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нсы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 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ЛГ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УП </w:t>
      </w:r>
      <w:r w:rsidRPr="00EB5452">
        <w:rPr>
          <w:color w:val="000000"/>
          <w:spacing w:val="-3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 xml:space="preserve">УТВиВ» до 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 xml:space="preserve">27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z w:val="28"/>
          <w:szCs w:val="28"/>
        </w:rPr>
        <w:t>)</w:t>
      </w:r>
    </w:p>
    <w:p w:rsidR="005E7892" w:rsidRPr="00EB5452" w:rsidRDefault="005E7892" w:rsidP="005E7892">
      <w:pPr>
        <w:spacing w:line="45" w:lineRule="exact"/>
        <w:rPr>
          <w:color w:val="000000"/>
          <w:sz w:val="4"/>
          <w:szCs w:val="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7"/>
        <w:gridCol w:w="2061"/>
        <w:gridCol w:w="1380"/>
        <w:gridCol w:w="1238"/>
        <w:gridCol w:w="1382"/>
        <w:gridCol w:w="1379"/>
        <w:gridCol w:w="1372"/>
      </w:tblGrid>
      <w:tr w:rsidR="005E7892" w:rsidRPr="00EB5452" w:rsidTr="005E7892">
        <w:trPr>
          <w:cantSplit/>
          <w:trHeight w:hRule="exact" w:val="971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253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787" w:right="-20"/>
              <w:rPr>
                <w:color w:val="000000"/>
              </w:rPr>
            </w:pPr>
            <w:r w:rsidRPr="00EB5452">
              <w:rPr>
                <w:color w:val="000000"/>
              </w:rPr>
              <w:t>2017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48" w:right="-20"/>
              <w:rPr>
                <w:color w:val="000000"/>
              </w:rPr>
            </w:pPr>
            <w:r w:rsidRPr="00EB5452">
              <w:rPr>
                <w:color w:val="000000"/>
              </w:rPr>
              <w:t>2018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2019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48" w:right="-20"/>
              <w:rPr>
                <w:color w:val="000000"/>
              </w:rPr>
            </w:pPr>
            <w:r w:rsidRPr="00EB5452">
              <w:rPr>
                <w:color w:val="000000"/>
              </w:rPr>
              <w:t>2020</w:t>
            </w:r>
          </w:p>
        </w:tc>
        <w:tc>
          <w:tcPr>
            <w:tcW w:w="1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48" w:right="-20"/>
              <w:rPr>
                <w:color w:val="000000"/>
              </w:rPr>
            </w:pPr>
            <w:r w:rsidRPr="00EB5452">
              <w:rPr>
                <w:color w:val="000000"/>
              </w:rPr>
              <w:t>2021</w:t>
            </w:r>
          </w:p>
        </w:tc>
        <w:tc>
          <w:tcPr>
            <w:tcW w:w="1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446" w:right="-20"/>
              <w:rPr>
                <w:color w:val="000000"/>
              </w:rPr>
            </w:pPr>
            <w:r w:rsidRPr="00EB5452">
              <w:rPr>
                <w:color w:val="000000"/>
              </w:rPr>
              <w:t>2022</w:t>
            </w:r>
          </w:p>
        </w:tc>
      </w:tr>
      <w:tr w:rsidR="005E7892" w:rsidRPr="00EB5452" w:rsidTr="005E7892">
        <w:trPr>
          <w:cantSplit/>
          <w:trHeight w:hRule="exact" w:val="343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но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вод-в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2061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547" w:right="-20"/>
              <w:rPr>
                <w:color w:val="000000"/>
              </w:rPr>
            </w:pPr>
            <w:r w:rsidRPr="00EB5452">
              <w:rPr>
                <w:color w:val="000000"/>
              </w:rPr>
              <w:t>1824441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1 963 664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1 987 907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2 012 149</w:t>
            </w:r>
          </w:p>
        </w:tc>
        <w:tc>
          <w:tcPr>
            <w:tcW w:w="1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208" w:right="-20"/>
              <w:rPr>
                <w:color w:val="000000"/>
              </w:rPr>
            </w:pPr>
            <w:r w:rsidRPr="00EB5452">
              <w:rPr>
                <w:color w:val="000000"/>
              </w:rPr>
              <w:t>2 036 392</w:t>
            </w:r>
          </w:p>
        </w:tc>
        <w:tc>
          <w:tcPr>
            <w:tcW w:w="1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206" w:right="-20"/>
              <w:rPr>
                <w:color w:val="000000"/>
              </w:rPr>
            </w:pPr>
            <w:r w:rsidRPr="00EB5452">
              <w:rPr>
                <w:color w:val="000000"/>
              </w:rPr>
              <w:t>2 060 635</w:t>
            </w:r>
          </w:p>
        </w:tc>
      </w:tr>
      <w:tr w:rsidR="005E7892" w:rsidRPr="00EB5452" w:rsidTr="005E7892">
        <w:trPr>
          <w:cantSplit/>
          <w:trHeight w:hRule="exact" w:val="343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 на технолог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2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698" w:right="-20"/>
              <w:rPr>
                <w:color w:val="000000"/>
              </w:rPr>
            </w:pPr>
            <w:r w:rsidRPr="00EB5452">
              <w:rPr>
                <w:color w:val="000000"/>
              </w:rPr>
              <w:t>36436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19040,063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19275,13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19510,188</w:t>
            </w:r>
          </w:p>
        </w:tc>
        <w:tc>
          <w:tcPr>
            <w:tcW w:w="1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240" w:right="-20"/>
              <w:rPr>
                <w:color w:val="000000"/>
              </w:rPr>
            </w:pPr>
            <w:r w:rsidRPr="00EB5452">
              <w:rPr>
                <w:color w:val="000000"/>
              </w:rPr>
              <w:t>19745,25</w:t>
            </w:r>
          </w:p>
        </w:tc>
        <w:tc>
          <w:tcPr>
            <w:tcW w:w="1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19980,313</w:t>
            </w:r>
          </w:p>
        </w:tc>
      </w:tr>
      <w:tr w:rsidR="005E7892" w:rsidRPr="00EB5452" w:rsidTr="005E7892">
        <w:trPr>
          <w:cantSplit/>
          <w:trHeight w:hRule="exact" w:val="345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но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 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оо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1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2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547" w:right="-20"/>
              <w:rPr>
                <w:color w:val="000000"/>
              </w:rPr>
            </w:pPr>
            <w:r w:rsidRPr="00EB5452">
              <w:rPr>
                <w:color w:val="000000"/>
              </w:rPr>
              <w:t>1788005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1944623,7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1968631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1992639,1</w:t>
            </w:r>
          </w:p>
        </w:tc>
        <w:tc>
          <w:tcPr>
            <w:tcW w:w="1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2016646,8</w:t>
            </w:r>
          </w:p>
        </w:tc>
        <w:tc>
          <w:tcPr>
            <w:tcW w:w="1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2040654,5</w:t>
            </w:r>
          </w:p>
        </w:tc>
      </w:tr>
      <w:tr w:rsidR="005E7892" w:rsidRPr="00EB5452" w:rsidTr="005E7892">
        <w:trPr>
          <w:cantSplit/>
          <w:trHeight w:hRule="exact" w:val="343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в т.ч. от 1 г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487" w:right="-20"/>
              <w:rPr>
                <w:color w:val="000000"/>
              </w:rPr>
            </w:pPr>
            <w:r w:rsidRPr="00EB5452">
              <w:rPr>
                <w:color w:val="000000"/>
              </w:rPr>
              <w:t>980141,930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1002099,5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1014471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1026842,7</w:t>
            </w:r>
          </w:p>
        </w:tc>
        <w:tc>
          <w:tcPr>
            <w:tcW w:w="13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1039214,3</w:t>
            </w:r>
          </w:p>
        </w:tc>
        <w:tc>
          <w:tcPr>
            <w:tcW w:w="1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6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1051585,9</w:t>
            </w:r>
          </w:p>
        </w:tc>
      </w:tr>
      <w:tr w:rsidR="005E7892" w:rsidRPr="00EB5452" w:rsidTr="005E7892">
        <w:trPr>
          <w:cantSplit/>
          <w:trHeight w:hRule="exact" w:val="343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-от 2 г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06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487" w:right="-20"/>
              <w:rPr>
                <w:color w:val="000000"/>
              </w:rPr>
            </w:pPr>
            <w:r w:rsidRPr="00EB5452">
              <w:rPr>
                <w:color w:val="000000"/>
              </w:rPr>
              <w:t>488276,190</w:t>
            </w:r>
          </w:p>
        </w:tc>
        <w:tc>
          <w:tcPr>
            <w:tcW w:w="138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240" w:right="-20"/>
              <w:rPr>
                <w:color w:val="000000"/>
              </w:rPr>
            </w:pPr>
            <w:r w:rsidRPr="00EB5452">
              <w:rPr>
                <w:color w:val="000000"/>
              </w:rPr>
              <w:t>433622,7</w:t>
            </w:r>
          </w:p>
        </w:tc>
        <w:tc>
          <w:tcPr>
            <w:tcW w:w="123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438976,1</w:t>
            </w:r>
          </w:p>
        </w:tc>
        <w:tc>
          <w:tcPr>
            <w:tcW w:w="138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444329,44</w:t>
            </w:r>
          </w:p>
        </w:tc>
        <w:tc>
          <w:tcPr>
            <w:tcW w:w="1379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240" w:right="-20"/>
              <w:rPr>
                <w:color w:val="000000"/>
              </w:rPr>
            </w:pPr>
            <w:r w:rsidRPr="00EB5452">
              <w:rPr>
                <w:color w:val="000000"/>
              </w:rPr>
              <w:t>449682,8</w:t>
            </w:r>
          </w:p>
        </w:tc>
        <w:tc>
          <w:tcPr>
            <w:tcW w:w="1372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455036,17</w:t>
            </w:r>
          </w:p>
        </w:tc>
      </w:tr>
      <w:tr w:rsidR="005E7892" w:rsidRPr="00EB5452" w:rsidTr="005E7892">
        <w:trPr>
          <w:cantSplit/>
          <w:trHeight w:hRule="exact" w:val="333"/>
        </w:trPr>
        <w:tc>
          <w:tcPr>
            <w:tcW w:w="5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638" w:right="-20"/>
              <w:rPr>
                <w:color w:val="000000"/>
              </w:rPr>
            </w:pPr>
            <w:r w:rsidRPr="00EB5452">
              <w:rPr>
                <w:color w:val="000000"/>
              </w:rPr>
              <w:t>319587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508901,74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515184,5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521467,21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80" w:right="-20"/>
              <w:rPr>
                <w:color w:val="000000"/>
              </w:rPr>
            </w:pPr>
            <w:r w:rsidRPr="00EB5452">
              <w:rPr>
                <w:color w:val="000000"/>
              </w:rPr>
              <w:t>527749,95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75" w:right="-20"/>
              <w:rPr>
                <w:color w:val="000000"/>
              </w:rPr>
            </w:pPr>
            <w:r w:rsidRPr="00EB5452">
              <w:rPr>
                <w:color w:val="000000"/>
              </w:rPr>
              <w:t>534032,69</w:t>
            </w:r>
          </w:p>
        </w:tc>
      </w:tr>
      <w:tr w:rsidR="005E7892" w:rsidRPr="00EB5452" w:rsidTr="005E7892">
        <w:trPr>
          <w:cantSplit/>
          <w:trHeight w:hRule="exact" w:val="336"/>
        </w:trPr>
        <w:tc>
          <w:tcPr>
            <w:tcW w:w="5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607" w:right="-20"/>
              <w:rPr>
                <w:color w:val="000000"/>
              </w:rPr>
            </w:pPr>
            <w:r w:rsidRPr="00EB5452">
              <w:rPr>
                <w:color w:val="000000"/>
              </w:rPr>
              <w:t>5060579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268" w:right="-20"/>
              <w:rPr>
                <w:color w:val="000000"/>
              </w:rPr>
            </w:pPr>
            <w:r w:rsidRPr="00EB5452">
              <w:rPr>
                <w:color w:val="000000"/>
              </w:rPr>
              <w:t>5036336</w:t>
            </w:r>
          </w:p>
        </w:tc>
        <w:tc>
          <w:tcPr>
            <w:tcW w:w="1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99" w:right="-20"/>
              <w:rPr>
                <w:color w:val="000000"/>
              </w:rPr>
            </w:pPr>
            <w:r w:rsidRPr="00EB5452">
              <w:rPr>
                <w:color w:val="000000"/>
              </w:rPr>
              <w:t>5012093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268" w:right="-20"/>
              <w:rPr>
                <w:color w:val="000000"/>
              </w:rPr>
            </w:pPr>
            <w:r w:rsidRPr="00EB5452">
              <w:rPr>
                <w:color w:val="000000"/>
              </w:rPr>
              <w:t>4987851</w:t>
            </w:r>
          </w:p>
        </w:tc>
        <w:tc>
          <w:tcPr>
            <w:tcW w:w="1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268" w:right="-20"/>
              <w:rPr>
                <w:color w:val="000000"/>
              </w:rPr>
            </w:pPr>
            <w:r w:rsidRPr="00EB5452">
              <w:rPr>
                <w:color w:val="000000"/>
              </w:rPr>
              <w:t>4963608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4939365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9" w:line="120" w:lineRule="exact"/>
        <w:rPr>
          <w:color w:val="000000"/>
          <w:sz w:val="12"/>
          <w:szCs w:val="1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7"/>
        <w:gridCol w:w="1728"/>
        <w:gridCol w:w="1728"/>
        <w:gridCol w:w="1555"/>
        <w:gridCol w:w="1903"/>
        <w:gridCol w:w="1900"/>
      </w:tblGrid>
      <w:tr w:rsidR="005E7892" w:rsidRPr="00EB5452" w:rsidTr="005E7892">
        <w:trPr>
          <w:cantSplit/>
          <w:trHeight w:hRule="exact" w:val="1168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2253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Показатели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621" w:right="-20"/>
              <w:rPr>
                <w:color w:val="000000"/>
              </w:rPr>
            </w:pPr>
            <w:r w:rsidRPr="00EB5452">
              <w:rPr>
                <w:color w:val="000000"/>
              </w:rPr>
              <w:t>2023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624" w:right="-20"/>
              <w:rPr>
                <w:color w:val="000000"/>
              </w:rPr>
            </w:pPr>
            <w:r w:rsidRPr="00EB5452">
              <w:rPr>
                <w:color w:val="000000"/>
              </w:rPr>
              <w:t>2024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537" w:right="-20"/>
              <w:rPr>
                <w:color w:val="000000"/>
              </w:rPr>
            </w:pPr>
            <w:r w:rsidRPr="00EB5452">
              <w:rPr>
                <w:color w:val="000000"/>
              </w:rPr>
              <w:t>2025</w:t>
            </w:r>
          </w:p>
        </w:tc>
        <w:tc>
          <w:tcPr>
            <w:tcW w:w="1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710" w:right="-20"/>
              <w:rPr>
                <w:color w:val="000000"/>
              </w:rPr>
            </w:pPr>
            <w:r w:rsidRPr="00EB5452">
              <w:rPr>
                <w:color w:val="000000"/>
              </w:rPr>
              <w:t>2026</w:t>
            </w:r>
          </w:p>
        </w:tc>
        <w:tc>
          <w:tcPr>
            <w:tcW w:w="1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710" w:right="-20"/>
              <w:rPr>
                <w:color w:val="000000"/>
              </w:rPr>
            </w:pPr>
            <w:r w:rsidRPr="00EB5452">
              <w:rPr>
                <w:color w:val="000000"/>
              </w:rPr>
              <w:t>2027</w:t>
            </w:r>
          </w:p>
        </w:tc>
      </w:tr>
      <w:tr w:rsidR="005E7892" w:rsidRPr="00EB5452" w:rsidTr="005E7892">
        <w:trPr>
          <w:cantSplit/>
          <w:trHeight w:hRule="exact" w:val="345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но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вод-в</w:t>
            </w:r>
            <w:r w:rsidRPr="00EB5452">
              <w:rPr>
                <w:color w:val="000000"/>
                <w:spacing w:val="-1"/>
              </w:rPr>
              <w:t>се</w:t>
            </w:r>
            <w:r w:rsidRPr="00EB5452">
              <w:rPr>
                <w:color w:val="000000"/>
              </w:rPr>
              <w:t>го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2 084 878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84" w:right="-20"/>
              <w:rPr>
                <w:color w:val="000000"/>
              </w:rPr>
            </w:pPr>
            <w:r w:rsidRPr="00EB5452">
              <w:rPr>
                <w:color w:val="000000"/>
              </w:rPr>
              <w:t>2 109 120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297" w:right="-20"/>
              <w:rPr>
                <w:color w:val="000000"/>
              </w:rPr>
            </w:pPr>
            <w:r w:rsidRPr="00EB5452">
              <w:rPr>
                <w:color w:val="000000"/>
              </w:rPr>
              <w:t>2 133 363</w:t>
            </w:r>
          </w:p>
        </w:tc>
        <w:tc>
          <w:tcPr>
            <w:tcW w:w="1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470" w:right="-20"/>
              <w:rPr>
                <w:color w:val="000000"/>
              </w:rPr>
            </w:pPr>
            <w:r w:rsidRPr="00EB5452">
              <w:rPr>
                <w:color w:val="000000"/>
              </w:rPr>
              <w:t>2 157 606</w:t>
            </w:r>
          </w:p>
        </w:tc>
        <w:tc>
          <w:tcPr>
            <w:tcW w:w="1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2181848,63</w:t>
            </w:r>
          </w:p>
        </w:tc>
      </w:tr>
      <w:tr w:rsidR="005E7892" w:rsidRPr="00EB5452" w:rsidTr="005E7892">
        <w:trPr>
          <w:cantSplit/>
          <w:trHeight w:hRule="exact" w:val="343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 на технолог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жды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20215,375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20450,438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86" w:right="-20"/>
              <w:rPr>
                <w:color w:val="000000"/>
              </w:rPr>
            </w:pPr>
            <w:r w:rsidRPr="00EB5452">
              <w:rPr>
                <w:color w:val="000000"/>
              </w:rPr>
              <w:t>20685,5</w:t>
            </w:r>
          </w:p>
        </w:tc>
        <w:tc>
          <w:tcPr>
            <w:tcW w:w="1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20920,5625</w:t>
            </w:r>
          </w:p>
        </w:tc>
        <w:tc>
          <w:tcPr>
            <w:tcW w:w="1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439" w:right="-20"/>
              <w:rPr>
                <w:color w:val="000000"/>
              </w:rPr>
            </w:pPr>
            <w:r w:rsidRPr="00EB5452">
              <w:rPr>
                <w:color w:val="000000"/>
              </w:rPr>
              <w:t>21155,625</w:t>
            </w:r>
          </w:p>
        </w:tc>
      </w:tr>
      <w:tr w:rsidR="005E7892" w:rsidRPr="00EB5452" w:rsidTr="005E7892">
        <w:trPr>
          <w:cantSplit/>
          <w:trHeight w:hRule="exact" w:val="343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3"/>
              </w:rPr>
              <w:t>п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щ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но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 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оо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1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2064662,2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2088669,9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2112678</w:t>
            </w:r>
          </w:p>
        </w:tc>
        <w:tc>
          <w:tcPr>
            <w:tcW w:w="1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2136685,3</w:t>
            </w:r>
          </w:p>
        </w:tc>
        <w:tc>
          <w:tcPr>
            <w:tcW w:w="1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530" w:right="-20"/>
              <w:rPr>
                <w:color w:val="000000"/>
              </w:rPr>
            </w:pPr>
            <w:r w:rsidRPr="00EB5452">
              <w:rPr>
                <w:color w:val="000000"/>
              </w:rPr>
              <w:t>2160693</w:t>
            </w:r>
          </w:p>
        </w:tc>
      </w:tr>
      <w:tr w:rsidR="005E7892" w:rsidRPr="00EB5452" w:rsidTr="005E7892">
        <w:trPr>
          <w:cantSplit/>
          <w:trHeight w:hRule="exact" w:val="345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в т.ч. от 1 г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1063957,5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1076329,1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1088701</w:t>
            </w:r>
          </w:p>
        </w:tc>
        <w:tc>
          <w:tcPr>
            <w:tcW w:w="1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1101072,33</w:t>
            </w:r>
          </w:p>
        </w:tc>
        <w:tc>
          <w:tcPr>
            <w:tcW w:w="1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1113443,93</w:t>
            </w:r>
          </w:p>
        </w:tc>
      </w:tr>
      <w:tr w:rsidR="005E7892" w:rsidRPr="00EB5452" w:rsidTr="005E7892">
        <w:trPr>
          <w:cantSplit/>
          <w:trHeight w:hRule="exact" w:val="343"/>
        </w:trPr>
        <w:tc>
          <w:tcPr>
            <w:tcW w:w="5687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-от 2 г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460389,54</w:t>
            </w:r>
          </w:p>
        </w:tc>
        <w:tc>
          <w:tcPr>
            <w:tcW w:w="1728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412" w:right="-20"/>
              <w:rPr>
                <w:color w:val="000000"/>
              </w:rPr>
            </w:pPr>
            <w:r w:rsidRPr="00EB5452">
              <w:rPr>
                <w:color w:val="000000"/>
              </w:rPr>
              <w:t>465742,9</w:t>
            </w:r>
          </w:p>
        </w:tc>
        <w:tc>
          <w:tcPr>
            <w:tcW w:w="1555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26" w:right="-20"/>
              <w:rPr>
                <w:color w:val="000000"/>
              </w:rPr>
            </w:pPr>
            <w:r w:rsidRPr="00EB5452">
              <w:rPr>
                <w:color w:val="000000"/>
              </w:rPr>
              <w:t>471096,3</w:t>
            </w:r>
          </w:p>
        </w:tc>
        <w:tc>
          <w:tcPr>
            <w:tcW w:w="1903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476449,635</w:t>
            </w:r>
          </w:p>
        </w:tc>
        <w:tc>
          <w:tcPr>
            <w:tcW w:w="1900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28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481803,002</w:t>
            </w:r>
          </w:p>
        </w:tc>
      </w:tr>
      <w:tr w:rsidR="005E7892" w:rsidRPr="00EB5452" w:rsidTr="005E7892">
        <w:trPr>
          <w:cantSplit/>
          <w:trHeight w:hRule="exact" w:val="333"/>
        </w:trPr>
        <w:tc>
          <w:tcPr>
            <w:tcW w:w="5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68" w:right="-20"/>
              <w:rPr>
                <w:color w:val="000000"/>
              </w:rPr>
            </w:pPr>
            <w:r w:rsidRPr="00EB5452">
              <w:rPr>
                <w:color w:val="000000"/>
              </w:rPr>
              <w:t>-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нн</w:t>
            </w:r>
            <w:r w:rsidRPr="00EB5452">
              <w:rPr>
                <w:color w:val="000000"/>
              </w:rPr>
              <w:t xml:space="preserve">ые </w:t>
            </w:r>
            <w:r w:rsidRPr="00EB5452">
              <w:rPr>
                <w:color w:val="000000"/>
                <w:spacing w:val="3"/>
              </w:rPr>
              <w:t>н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50" w:right="-20"/>
              <w:rPr>
                <w:color w:val="000000"/>
              </w:rPr>
            </w:pPr>
            <w:r w:rsidRPr="00EB5452">
              <w:rPr>
                <w:color w:val="000000"/>
              </w:rPr>
              <w:t>540315,43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52" w:right="-20"/>
              <w:rPr>
                <w:color w:val="000000"/>
              </w:rPr>
            </w:pPr>
            <w:r w:rsidRPr="00EB5452">
              <w:rPr>
                <w:color w:val="000000"/>
              </w:rPr>
              <w:t>546598,16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26" w:right="-20"/>
              <w:rPr>
                <w:color w:val="000000"/>
              </w:rPr>
            </w:pPr>
            <w:r w:rsidRPr="00EB5452">
              <w:rPr>
                <w:color w:val="000000"/>
              </w:rPr>
              <w:t>552880,9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81" w:right="-20"/>
              <w:rPr>
                <w:color w:val="000000"/>
              </w:rPr>
            </w:pPr>
            <w:r w:rsidRPr="00EB5452">
              <w:rPr>
                <w:color w:val="000000"/>
              </w:rPr>
              <w:t>559163,638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79" w:right="-20"/>
              <w:rPr>
                <w:color w:val="000000"/>
              </w:rPr>
            </w:pPr>
            <w:r w:rsidRPr="00EB5452">
              <w:rPr>
                <w:color w:val="000000"/>
              </w:rPr>
              <w:t>565446,375</w:t>
            </w:r>
          </w:p>
        </w:tc>
      </w:tr>
      <w:tr w:rsidR="005E7892" w:rsidRPr="00EB5452" w:rsidTr="005E7892">
        <w:trPr>
          <w:cantSplit/>
          <w:trHeight w:hRule="exact" w:val="335"/>
        </w:trPr>
        <w:tc>
          <w:tcPr>
            <w:tcW w:w="5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: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441" w:right="-20"/>
              <w:rPr>
                <w:color w:val="000000"/>
              </w:rPr>
            </w:pPr>
            <w:r w:rsidRPr="00EB5452">
              <w:rPr>
                <w:color w:val="000000"/>
              </w:rPr>
              <w:t>4915122</w:t>
            </w:r>
          </w:p>
        </w:tc>
        <w:tc>
          <w:tcPr>
            <w:tcW w:w="17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444" w:right="-20"/>
              <w:rPr>
                <w:color w:val="000000"/>
              </w:rPr>
            </w:pPr>
            <w:r w:rsidRPr="00EB5452">
              <w:rPr>
                <w:color w:val="000000"/>
              </w:rPr>
              <w:t>4890880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357" w:right="-20"/>
              <w:rPr>
                <w:color w:val="000000"/>
              </w:rPr>
            </w:pPr>
            <w:r w:rsidRPr="00EB5452">
              <w:rPr>
                <w:color w:val="000000"/>
              </w:rPr>
              <w:t>4866637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30" w:right="-20"/>
              <w:rPr>
                <w:color w:val="000000"/>
              </w:rPr>
            </w:pPr>
            <w:r w:rsidRPr="00EB5452">
              <w:rPr>
                <w:color w:val="000000"/>
              </w:rPr>
              <w:t>4842394</w:t>
            </w:r>
          </w:p>
        </w:tc>
        <w:tc>
          <w:tcPr>
            <w:tcW w:w="1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8"/>
              <w:ind w:left="530" w:right="-20"/>
              <w:rPr>
                <w:color w:val="000000"/>
              </w:rPr>
            </w:pPr>
            <w:r w:rsidRPr="00EB5452">
              <w:rPr>
                <w:color w:val="000000"/>
              </w:rPr>
              <w:t>4818151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rPr>
          <w:color w:val="000000"/>
        </w:rPr>
        <w:sectPr w:rsidR="005E7892" w:rsidRPr="00EB5452" w:rsidSect="005E7892">
          <w:pgSz w:w="16838" w:h="11906" w:orient="landscape"/>
          <w:pgMar w:top="709" w:right="851" w:bottom="703" w:left="1026" w:header="720" w:footer="720" w:gutter="0"/>
          <w:cols w:space="708"/>
        </w:sectPr>
      </w:pPr>
    </w:p>
    <w:p w:rsidR="005E7892" w:rsidRPr="00EB5452" w:rsidRDefault="005E7892" w:rsidP="005E7892">
      <w:pPr>
        <w:ind w:left="907" w:right="838" w:firstLine="861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4.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ДЛ</w:t>
      </w:r>
      <w:r w:rsidRPr="00EB5452">
        <w:rPr>
          <w:b/>
          <w:bCs/>
          <w:color w:val="000000"/>
          <w:sz w:val="28"/>
          <w:szCs w:val="28"/>
        </w:rPr>
        <w:t>ОЖЕ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ОИТЕЛ</w:t>
      </w:r>
      <w:r w:rsidRPr="00EB5452">
        <w:rPr>
          <w:b/>
          <w:bCs/>
          <w:color w:val="000000"/>
          <w:spacing w:val="-1"/>
          <w:sz w:val="28"/>
          <w:szCs w:val="28"/>
        </w:rPr>
        <w:t>ЬС</w:t>
      </w:r>
      <w:r w:rsidRPr="00EB5452">
        <w:rPr>
          <w:b/>
          <w:bCs/>
          <w:color w:val="000000"/>
          <w:sz w:val="28"/>
          <w:szCs w:val="28"/>
        </w:rPr>
        <w:t>ТВУ,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ЕКОНСТ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УК</w:t>
      </w:r>
      <w:r w:rsidRPr="00EB5452">
        <w:rPr>
          <w:b/>
          <w:bCs/>
          <w:color w:val="000000"/>
          <w:spacing w:val="-1"/>
          <w:sz w:val="28"/>
          <w:szCs w:val="28"/>
        </w:rPr>
        <w:t>Ц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НИЗ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ЦИИ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(ТЕ</w:t>
      </w:r>
      <w:r w:rsidRPr="00EB5452">
        <w:rPr>
          <w:b/>
          <w:bCs/>
          <w:color w:val="000000"/>
          <w:spacing w:val="-2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2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ЧЕ</w:t>
      </w:r>
      <w:r w:rsidRPr="00EB5452">
        <w:rPr>
          <w:b/>
          <w:bCs/>
          <w:color w:val="000000"/>
          <w:spacing w:val="-3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КО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У</w:t>
      </w:r>
    </w:p>
    <w:p w:rsidR="005E7892" w:rsidRPr="00EB5452" w:rsidRDefault="005E7892" w:rsidP="005E7892">
      <w:pPr>
        <w:spacing w:line="273" w:lineRule="auto"/>
        <w:ind w:left="136" w:right="67"/>
        <w:jc w:val="center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ПЕ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ЕВОО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pacing w:val="-2"/>
          <w:sz w:val="28"/>
          <w:szCs w:val="28"/>
        </w:rPr>
        <w:t>У</w:t>
      </w:r>
      <w:r w:rsidRPr="00EB5452">
        <w:rPr>
          <w:b/>
          <w:bCs/>
          <w:color w:val="000000"/>
          <w:sz w:val="28"/>
          <w:szCs w:val="28"/>
        </w:rPr>
        <w:t>ЖЕ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ИЮ)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3"/>
          <w:sz w:val="28"/>
          <w:szCs w:val="28"/>
        </w:rPr>
        <w:t>Б</w:t>
      </w:r>
      <w:r w:rsidRPr="00EB5452">
        <w:rPr>
          <w:b/>
          <w:bCs/>
          <w:color w:val="000000"/>
          <w:spacing w:val="1"/>
          <w:sz w:val="28"/>
          <w:szCs w:val="28"/>
        </w:rPr>
        <w:t>Ъ</w:t>
      </w:r>
      <w:r w:rsidRPr="00EB5452">
        <w:rPr>
          <w:b/>
          <w:bCs/>
          <w:color w:val="000000"/>
          <w:sz w:val="28"/>
          <w:szCs w:val="28"/>
        </w:rPr>
        <w:t>ЕК</w:t>
      </w:r>
      <w:r w:rsidRPr="00EB5452">
        <w:rPr>
          <w:b/>
          <w:bCs/>
          <w:color w:val="000000"/>
          <w:spacing w:val="-2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ННОЙ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-3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504"/>
          <w:tab w:val="left" w:pos="1943"/>
          <w:tab w:val="left" w:pos="2728"/>
          <w:tab w:val="left" w:pos="3561"/>
          <w:tab w:val="left" w:pos="4875"/>
          <w:tab w:val="left" w:pos="5919"/>
          <w:tab w:val="left" w:pos="6960"/>
          <w:tab w:val="left" w:pos="7421"/>
          <w:tab w:val="left" w:pos="8422"/>
        </w:tabs>
        <w:spacing w:line="275" w:lineRule="auto"/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Раздел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»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работан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ации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дарс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ф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лен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раны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1"/>
          <w:sz w:val="28"/>
          <w:szCs w:val="28"/>
        </w:rPr>
        <w:t>вь</w:t>
      </w:r>
      <w:r w:rsidRPr="00EB5452">
        <w:rPr>
          <w:color w:val="000000"/>
          <w:sz w:val="28"/>
          <w:szCs w:val="28"/>
        </w:rPr>
        <w:t>я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лучшения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ачества</w:t>
      </w:r>
      <w:r w:rsidRPr="00EB5452">
        <w:rPr>
          <w:color w:val="000000"/>
          <w:sz w:val="28"/>
          <w:szCs w:val="28"/>
        </w:rPr>
        <w:tab/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селе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тем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   </w:t>
      </w:r>
      <w:r w:rsidRPr="00EB5452">
        <w:rPr>
          <w:color w:val="000000"/>
          <w:spacing w:val="-1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кач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го    </w:t>
      </w:r>
      <w:r w:rsidRPr="00EB5452">
        <w:rPr>
          <w:color w:val="000000"/>
          <w:spacing w:val="-1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е    </w:t>
      </w:r>
      <w:r w:rsidRPr="00EB5452">
        <w:rPr>
          <w:color w:val="000000"/>
          <w:spacing w:val="-1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ега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го воз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кты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чн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абон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4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тия це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ы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нцип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ми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ра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дения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родс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нтор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яв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тся:</w:t>
      </w:r>
    </w:p>
    <w:p w:rsidR="005E7892" w:rsidRPr="00EB5452" w:rsidRDefault="005E7892" w:rsidP="005E7892">
      <w:pPr>
        <w:spacing w:after="7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чшен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чества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едо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там</w:t>
      </w:r>
      <w:r w:rsidRPr="00EB5452">
        <w:rPr>
          <w:color w:val="000000"/>
          <w:spacing w:val="-2"/>
          <w:sz w:val="28"/>
          <w:szCs w:val="28"/>
        </w:rPr>
        <w:t>)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ечении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гой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1"/>
          <w:sz w:val="28"/>
          <w:szCs w:val="28"/>
        </w:rPr>
        <w:t xml:space="preserve"> 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3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 xml:space="preserve">ого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ва;</w:t>
      </w:r>
    </w:p>
    <w:p w:rsidR="005E7892" w:rsidRPr="00EB5452" w:rsidRDefault="005E7892" w:rsidP="005E7892">
      <w:pPr>
        <w:tabs>
          <w:tab w:val="left" w:pos="1274"/>
          <w:tab w:val="left" w:pos="3003"/>
          <w:tab w:val="left" w:pos="5709"/>
          <w:tab w:val="left" w:pos="7079"/>
          <w:tab w:val="left" w:pos="9202"/>
        </w:tabs>
        <w:spacing w:line="277" w:lineRule="auto"/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шенст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темы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ем пла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иров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ния,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иров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их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реше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ме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оприят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й.</w:t>
      </w:r>
    </w:p>
    <w:p w:rsidR="005E7892" w:rsidRPr="00EB5452" w:rsidRDefault="005E7892" w:rsidP="005E7892">
      <w:pPr>
        <w:spacing w:line="270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ми,</w:t>
      </w:r>
      <w:r w:rsidRPr="00EB5452">
        <w:rPr>
          <w:color w:val="000000"/>
          <w:spacing w:val="1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решае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17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е»</w:t>
      </w:r>
      <w:r w:rsidRPr="00EB5452">
        <w:rPr>
          <w:color w:val="000000"/>
          <w:spacing w:val="17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и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тся:</w:t>
      </w:r>
    </w:p>
    <w:p w:rsidR="005E7892" w:rsidRPr="00EB5452" w:rsidRDefault="005E7892" w:rsidP="005E7892">
      <w:pPr>
        <w:tabs>
          <w:tab w:val="left" w:pos="1274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ии,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щих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аци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 с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ием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хн</w:t>
      </w:r>
      <w:r w:rsidRPr="00EB5452">
        <w:rPr>
          <w:color w:val="000000"/>
          <w:spacing w:val="-1"/>
          <w:sz w:val="28"/>
          <w:szCs w:val="28"/>
        </w:rPr>
        <w:t>ол</w:t>
      </w:r>
      <w:r w:rsidRPr="00EB5452">
        <w:rPr>
          <w:color w:val="000000"/>
          <w:sz w:val="28"/>
          <w:szCs w:val="28"/>
        </w:rPr>
        <w:t>ог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иоге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лемен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ов,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оочи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жив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клю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рицате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йств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 водое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рма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мент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онодате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 ц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сниж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атив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во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дейс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 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-2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бн</w:t>
      </w:r>
      <w:r w:rsidRPr="00EB5452">
        <w:rPr>
          <w:color w:val="000000"/>
          <w:sz w:val="28"/>
          <w:szCs w:val="28"/>
        </w:rPr>
        <w:t>овле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аци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нной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сети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вы</w:t>
      </w:r>
      <w:r w:rsidRPr="00EB5452">
        <w:rPr>
          <w:color w:val="000000"/>
          <w:spacing w:val="-2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ности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с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ичест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отка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 с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ы;</w:t>
      </w:r>
    </w:p>
    <w:p w:rsidR="005E7892" w:rsidRPr="00EB5452" w:rsidRDefault="005E7892" w:rsidP="005E7892">
      <w:pPr>
        <w:tabs>
          <w:tab w:val="left" w:pos="1274"/>
        </w:tabs>
        <w:spacing w:line="275" w:lineRule="auto"/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ализа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Лянт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елью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овыше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чества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ед</w:t>
      </w:r>
      <w:r w:rsidRPr="00EB5452">
        <w:rPr>
          <w:color w:val="000000"/>
          <w:sz w:val="28"/>
          <w:szCs w:val="28"/>
        </w:rPr>
        <w:t>остав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ги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 счет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операти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ыявле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стра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хно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те 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мы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3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екти</w:t>
      </w:r>
      <w:r w:rsidRPr="00EB5452">
        <w:rPr>
          <w:color w:val="000000"/>
          <w:spacing w:val="-2"/>
          <w:sz w:val="28"/>
          <w:szCs w:val="28"/>
        </w:rPr>
        <w:t>вн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ти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spacing w:after="61" w:line="240" w:lineRule="exact"/>
        <w:rPr>
          <w:color w:val="000000"/>
        </w:rPr>
      </w:pPr>
    </w:p>
    <w:p w:rsidR="005E7892" w:rsidRPr="00EB5452" w:rsidRDefault="005E7892" w:rsidP="005E7892">
      <w:pPr>
        <w:spacing w:after="8" w:line="22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дост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па к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гам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доо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отр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й.</w:t>
      </w:r>
    </w:p>
    <w:p w:rsidR="005E7892" w:rsidRPr="00EB5452" w:rsidRDefault="005E7892" w:rsidP="005E7892">
      <w:pPr>
        <w:spacing w:before="61" w:line="275" w:lineRule="auto"/>
        <w:ind w:right="84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реа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4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2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7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имо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ть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комплекс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роприя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7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объёме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ео</w:t>
      </w:r>
      <w:r w:rsidRPr="00EB5452">
        <w:rPr>
          <w:color w:val="000000"/>
          <w:sz w:val="28"/>
          <w:szCs w:val="28"/>
        </w:rPr>
        <w:t>бх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ез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рва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мощн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стей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рно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 те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ечения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ития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под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аб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ктив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рой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дё</w:t>
      </w:r>
      <w:r w:rsidRPr="00EB5452">
        <w:rPr>
          <w:color w:val="000000"/>
          <w:spacing w:val="-1"/>
          <w:sz w:val="28"/>
          <w:szCs w:val="28"/>
        </w:rPr>
        <w:t>жн</w:t>
      </w:r>
      <w:r w:rsidRPr="00EB5452">
        <w:rPr>
          <w:color w:val="000000"/>
          <w:sz w:val="28"/>
          <w:szCs w:val="28"/>
        </w:rPr>
        <w:t xml:space="preserve">ости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м 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ео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ния.</w:t>
      </w:r>
    </w:p>
    <w:p w:rsidR="005E7892" w:rsidRPr="00EB5452" w:rsidRDefault="005E7892" w:rsidP="005E7892">
      <w:pPr>
        <w:spacing w:line="278" w:lineRule="auto"/>
        <w:ind w:right="44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ед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оприят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ству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изации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 ц</w:t>
      </w:r>
      <w:r w:rsidRPr="00EB5452">
        <w:rPr>
          <w:color w:val="000000"/>
          <w:spacing w:val="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дставл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в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 3</w:t>
      </w:r>
      <w:r w:rsidRPr="00EB5452">
        <w:rPr>
          <w:color w:val="000000"/>
          <w:spacing w:val="-2"/>
          <w:sz w:val="28"/>
          <w:szCs w:val="28"/>
        </w:rPr>
        <w:t>3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4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7" w:lineRule="auto"/>
        <w:ind w:left="566" w:right="41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33.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ло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оприя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це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ы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after="11" w:line="180" w:lineRule="exact"/>
        <w:rPr>
          <w:color w:val="000000"/>
          <w:sz w:val="18"/>
          <w:szCs w:val="18"/>
        </w:rPr>
      </w:pPr>
    </w:p>
    <w:tbl>
      <w:tblPr>
        <w:tblW w:w="9923" w:type="dxa"/>
        <w:tblInd w:w="56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38"/>
        <w:gridCol w:w="1985"/>
      </w:tblGrid>
      <w:tr w:rsidR="005E7892" w:rsidRPr="00EB5452" w:rsidTr="005E7892">
        <w:trPr>
          <w:cantSplit/>
          <w:trHeight w:hRule="exact" w:val="1006"/>
        </w:trPr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right="-20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Меропр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right="-20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Планируемый</w:t>
            </w:r>
          </w:p>
          <w:p w:rsidR="005E7892" w:rsidRPr="00EB5452" w:rsidRDefault="005E7892" w:rsidP="005E7892">
            <w:pPr>
              <w:ind w:right="-20"/>
              <w:jc w:val="center"/>
              <w:rPr>
                <w:color w:val="000000"/>
                <w:sz w:val="16"/>
                <w:szCs w:val="16"/>
              </w:rPr>
            </w:pPr>
            <w:r w:rsidRPr="00EB5452">
              <w:rPr>
                <w:color w:val="000000"/>
              </w:rPr>
              <w:t xml:space="preserve">год выполнения </w:t>
            </w:r>
          </w:p>
        </w:tc>
      </w:tr>
      <w:tr w:rsidR="005E7892" w:rsidRPr="00EB5452" w:rsidTr="005E7892">
        <w:trPr>
          <w:cantSplit/>
          <w:trHeight w:hRule="exact" w:val="1386"/>
        </w:trPr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- 1, 2.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0" w:right="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</w:t>
            </w:r>
            <w:r>
              <w:rPr>
                <w:color w:val="000000"/>
              </w:rPr>
              <w:t>27</w:t>
            </w:r>
          </w:p>
        </w:tc>
      </w:tr>
      <w:tr w:rsidR="005E7892" w:rsidRPr="00EB5452" w:rsidTr="005E7892">
        <w:trPr>
          <w:cantSplit/>
          <w:trHeight w:hRule="exact" w:val="1387"/>
        </w:trPr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488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– 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сто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 xml:space="preserve">на КОС – </w:t>
            </w:r>
            <w:r>
              <w:rPr>
                <w:color w:val="000000"/>
              </w:rPr>
              <w:t>14</w:t>
            </w:r>
            <w:r w:rsidRPr="00EB5452">
              <w:rPr>
                <w:color w:val="000000"/>
              </w:rPr>
              <w:t>000.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</w:t>
            </w:r>
            <w:r>
              <w:rPr>
                <w:color w:val="000000"/>
              </w:rPr>
              <w:t>27</w:t>
            </w:r>
          </w:p>
        </w:tc>
      </w:tr>
      <w:tr w:rsidR="005E7892" w:rsidRPr="00EB5452" w:rsidTr="005E7892">
        <w:trPr>
          <w:cantSplit/>
          <w:trHeight w:hRule="exact" w:val="754"/>
        </w:trPr>
        <w:tc>
          <w:tcPr>
            <w:tcW w:w="79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–</w:t>
            </w:r>
            <w:r w:rsidRPr="00EB5452">
              <w:rPr>
                <w:color w:val="000000"/>
                <w:spacing w:val="-1"/>
              </w:rPr>
              <w:t xml:space="preserve"> №</w:t>
            </w:r>
            <w:r w:rsidRPr="00EB5452">
              <w:rPr>
                <w:color w:val="000000"/>
              </w:rPr>
              <w:t>2 4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кр.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20</w:t>
            </w:r>
            <w:r>
              <w:rPr>
                <w:color w:val="000000"/>
              </w:rPr>
              <w:t>25</w:t>
            </w:r>
            <w:r w:rsidRPr="00EB5452">
              <w:rPr>
                <w:color w:val="000000"/>
              </w:rPr>
              <w:t>-20</w:t>
            </w:r>
            <w:r>
              <w:rPr>
                <w:color w:val="000000"/>
              </w:rPr>
              <w:t>27</w:t>
            </w:r>
          </w:p>
        </w:tc>
      </w:tr>
    </w:tbl>
    <w:p w:rsidR="005E7892" w:rsidRDefault="005E7892" w:rsidP="005E7892">
      <w:pPr>
        <w:tabs>
          <w:tab w:val="left" w:pos="9045"/>
        </w:tabs>
        <w:ind w:left="2275" w:right="-20"/>
        <w:jc w:val="right"/>
        <w:rPr>
          <w:color w:val="000000"/>
          <w:spacing w:val="-1"/>
          <w:sz w:val="28"/>
          <w:szCs w:val="28"/>
        </w:rPr>
      </w:pP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г</w:t>
      </w:r>
      <w:r w:rsidRPr="00212ACC">
        <w:rPr>
          <w:color w:val="000000"/>
          <w:sz w:val="28"/>
          <w:szCs w:val="28"/>
        </w:rPr>
        <w:t>енеральным планом предлагается для обеспечения надёжно</w:t>
      </w:r>
      <w:r>
        <w:rPr>
          <w:color w:val="000000"/>
          <w:sz w:val="28"/>
          <w:szCs w:val="28"/>
        </w:rPr>
        <w:t>й</w:t>
      </w:r>
      <w:r w:rsidRPr="00212ACC">
        <w:rPr>
          <w:color w:val="000000"/>
          <w:sz w:val="28"/>
          <w:szCs w:val="28"/>
        </w:rPr>
        <w:t xml:space="preserve"> и бесперебойной</w:t>
      </w:r>
      <w:r>
        <w:rPr>
          <w:color w:val="000000"/>
          <w:sz w:val="28"/>
          <w:szCs w:val="28"/>
        </w:rPr>
        <w:t xml:space="preserve"> работы системы водоотведения,</w:t>
      </w:r>
      <w:r w:rsidRPr="00212ACC">
        <w:rPr>
          <w:color w:val="000000"/>
          <w:sz w:val="28"/>
          <w:szCs w:val="28"/>
        </w:rPr>
        <w:t xml:space="preserve"> улучшения экологической обстановки</w:t>
      </w:r>
      <w:r>
        <w:rPr>
          <w:color w:val="000000"/>
          <w:sz w:val="28"/>
          <w:szCs w:val="28"/>
        </w:rPr>
        <w:t>, ниже перечисленные мероприятия</w:t>
      </w:r>
      <w:r w:rsidRPr="00212ACC">
        <w:rPr>
          <w:color w:val="000000"/>
          <w:sz w:val="28"/>
          <w:szCs w:val="28"/>
        </w:rPr>
        <w:t>: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КОС, с увеличением производительности;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двух ГКНС с увеличением производительности;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восьми КНС;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строительство двух КНС;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канализационных сетей;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строительство канализационных сетей.</w:t>
      </w:r>
    </w:p>
    <w:p w:rsidR="005E7892" w:rsidRDefault="005E7892" w:rsidP="005E7892">
      <w:pPr>
        <w:tabs>
          <w:tab w:val="left" w:pos="9045"/>
        </w:tabs>
        <w:ind w:right="-20"/>
        <w:rPr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tabs>
          <w:tab w:val="left" w:pos="2229"/>
          <w:tab w:val="left" w:pos="3880"/>
          <w:tab w:val="left" w:pos="4743"/>
          <w:tab w:val="left" w:pos="6014"/>
          <w:tab w:val="left" w:pos="8316"/>
        </w:tabs>
        <w:spacing w:line="275" w:lineRule="auto"/>
        <w:ind w:left="1" w:right="84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    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ные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емы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</w:t>
      </w:r>
      <w:r w:rsidRPr="00EB5452">
        <w:rPr>
          <w:color w:val="000000"/>
          <w:spacing w:val="-1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: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инимал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е фина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онтов,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й,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рниз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 форм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рифа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у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ку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1 150,00</w:t>
      </w:r>
      <w:r w:rsidRPr="003C66DE">
        <w:rPr>
          <w:color w:val="000000"/>
        </w:rPr>
        <w:t xml:space="preserve"> </w:t>
      </w:r>
      <w:r w:rsidRPr="003C66DE">
        <w:rPr>
          <w:color w:val="000000"/>
          <w:sz w:val="28"/>
          <w:szCs w:val="28"/>
        </w:rPr>
        <w:t>тыс.</w:t>
      </w:r>
      <w:r>
        <w:rPr>
          <w:color w:val="000000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блей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1 610,00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3C66DE">
        <w:rPr>
          <w:color w:val="000000"/>
          <w:sz w:val="28"/>
          <w:szCs w:val="28"/>
        </w:rPr>
        <w:t>тыс.</w:t>
      </w:r>
      <w:r>
        <w:rPr>
          <w:color w:val="000000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блей.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</w:t>
      </w:r>
      <w:r w:rsidRPr="00EB5452">
        <w:rPr>
          <w:color w:val="000000"/>
          <w:spacing w:val="1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м,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все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имеет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80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1</w:t>
      </w:r>
      <w:r w:rsidRPr="00EB5452">
        <w:rPr>
          <w:color w:val="000000"/>
          <w:sz w:val="28"/>
          <w:szCs w:val="28"/>
        </w:rPr>
        <w:t>0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% ф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оса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с.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старе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а.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бор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1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а,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нсп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рт</w:t>
      </w:r>
      <w:r w:rsidRPr="00EB5452">
        <w:rPr>
          <w:color w:val="000000"/>
          <w:spacing w:val="-1"/>
          <w:sz w:val="28"/>
          <w:szCs w:val="28"/>
        </w:rPr>
        <w:t>ир</w:t>
      </w:r>
      <w:r w:rsidRPr="00EB5452">
        <w:rPr>
          <w:color w:val="000000"/>
          <w:sz w:val="28"/>
          <w:szCs w:val="28"/>
        </w:rPr>
        <w:t>овки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1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стоков</w:t>
      </w:r>
      <w:r w:rsidRPr="00EB5452">
        <w:rPr>
          <w:color w:val="000000"/>
          <w:spacing w:val="1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является</w:t>
      </w:r>
      <w:r w:rsidRPr="00EB5452">
        <w:rPr>
          <w:color w:val="000000"/>
          <w:spacing w:val="1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объект</w:t>
      </w:r>
      <w:r w:rsidRPr="00EB5452">
        <w:rPr>
          <w:color w:val="000000"/>
          <w:spacing w:val="-2"/>
          <w:sz w:val="28"/>
          <w:szCs w:val="28"/>
        </w:rPr>
        <w:t>ом</w:t>
      </w:r>
      <w:r w:rsidRPr="00EB5452">
        <w:rPr>
          <w:color w:val="000000"/>
          <w:sz w:val="28"/>
          <w:szCs w:val="28"/>
        </w:rPr>
        <w:t>, вы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лняю</w:t>
      </w:r>
      <w:r w:rsidRPr="00EB5452">
        <w:rPr>
          <w:color w:val="000000"/>
          <w:spacing w:val="-3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им ф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азн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spacing w:line="274" w:lineRule="auto"/>
        <w:ind w:left="1" w:right="32" w:firstLine="636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Строител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илось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9</w:t>
      </w:r>
      <w:r w:rsidRPr="00EB5452">
        <w:rPr>
          <w:color w:val="000000"/>
          <w:sz w:val="28"/>
          <w:szCs w:val="28"/>
        </w:rPr>
        <w:t>8</w:t>
      </w:r>
      <w:r w:rsidRPr="00EB5452">
        <w:rPr>
          <w:color w:val="000000"/>
          <w:spacing w:val="-6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19</w:t>
      </w:r>
      <w:r w:rsidRPr="00EB5452">
        <w:rPr>
          <w:color w:val="000000"/>
          <w:sz w:val="28"/>
          <w:szCs w:val="28"/>
        </w:rPr>
        <w:t>86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гг.,</w:t>
      </w:r>
      <w:r w:rsidRPr="00EB5452">
        <w:rPr>
          <w:color w:val="000000"/>
          <w:spacing w:val="5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ыл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чит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со</w:t>
      </w:r>
      <w:r w:rsidRPr="00EB5452">
        <w:rPr>
          <w:color w:val="000000"/>
          <w:sz w:val="28"/>
          <w:szCs w:val="28"/>
        </w:rPr>
        <w:t>став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бы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д,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время</w:t>
      </w:r>
      <w:r w:rsidRPr="00EB5452">
        <w:rPr>
          <w:color w:val="000000"/>
          <w:spacing w:val="1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тли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: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т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лаг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одит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нению</w:t>
      </w:r>
      <w:r w:rsidRPr="00EB5452">
        <w:rPr>
          <w:color w:val="000000"/>
          <w:spacing w:val="1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7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 веществ</w:t>
      </w:r>
      <w:r w:rsidRPr="00EB5452">
        <w:rPr>
          <w:color w:val="000000"/>
          <w:spacing w:val="5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и,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сч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чи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одит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э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ном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 воды,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кон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1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position w:val="10"/>
          <w:sz w:val="18"/>
          <w:szCs w:val="18"/>
        </w:rPr>
        <w:t>3</w:t>
      </w:r>
      <w:r w:rsidRPr="00EB5452">
        <w:rPr>
          <w:color w:val="000000"/>
          <w:spacing w:val="124"/>
          <w:position w:val="10"/>
          <w:sz w:val="18"/>
          <w:szCs w:val="1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 (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но </w:t>
      </w:r>
      <w:r w:rsidRPr="00EB5452">
        <w:rPr>
          <w:color w:val="000000"/>
          <w:spacing w:val="-1"/>
          <w:sz w:val="28"/>
          <w:szCs w:val="28"/>
        </w:rPr>
        <w:t>ам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ы).</w:t>
      </w:r>
    </w:p>
    <w:p w:rsidR="005E7892" w:rsidRPr="00EB5452" w:rsidRDefault="005E7892" w:rsidP="005E7892">
      <w:pPr>
        <w:ind w:left="3967" w:right="-20"/>
        <w:rPr>
          <w:color w:val="000000"/>
        </w:rPr>
      </w:pPr>
    </w:p>
    <w:p w:rsidR="005E7892" w:rsidRPr="00EB5452" w:rsidRDefault="005E7892" w:rsidP="005E7892">
      <w:pPr>
        <w:spacing w:line="275" w:lineRule="auto"/>
        <w:ind w:right="79" w:firstLine="63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вие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оде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нев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одко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ых,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кон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тепр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ктов,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тех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др.,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ом,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что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щая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хно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огия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КОС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ена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сто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5E7892" w:rsidP="005E7892">
      <w:pPr>
        <w:ind w:right="8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ания,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ш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х,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 нали</w:t>
      </w:r>
      <w:r w:rsidRPr="00EB5452">
        <w:rPr>
          <w:color w:val="000000"/>
          <w:spacing w:val="-1"/>
          <w:sz w:val="28"/>
          <w:szCs w:val="28"/>
        </w:rPr>
        <w:t>чи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хон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вители,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негати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казы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нии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пор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ир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ки 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5E7892" w:rsidP="005E7892">
      <w:pPr>
        <w:spacing w:line="271" w:lineRule="auto"/>
        <w:ind w:right="36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эк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истем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являе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 челове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фак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р: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1404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ывается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ыто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рд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сор в 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.</w:t>
      </w:r>
    </w:p>
    <w:p w:rsidR="005E7892" w:rsidRDefault="005E7892" w:rsidP="005E7892">
      <w:pPr>
        <w:tabs>
          <w:tab w:val="left" w:pos="1344"/>
        </w:tabs>
        <w:ind w:right="938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рд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сор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ительс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 в 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дцы,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 обра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ании за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в кв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ртир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 xml:space="preserve">ители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ивают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домом.</w:t>
      </w:r>
    </w:p>
    <w:p w:rsidR="005E7892" w:rsidRPr="00AB5F4A" w:rsidRDefault="005E7892" w:rsidP="005E7892">
      <w:pPr>
        <w:tabs>
          <w:tab w:val="left" w:pos="1344"/>
        </w:tabs>
        <w:ind w:right="938"/>
        <w:rPr>
          <w:color w:val="000000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color w:val="000000"/>
          <w:sz w:val="28"/>
          <w:szCs w:val="28"/>
        </w:rPr>
        <w:t>усиленный контроль за сбросом сточных вод от юридических лиц.</w:t>
      </w:r>
    </w:p>
    <w:p w:rsidR="005E7892" w:rsidRPr="00EB5452" w:rsidRDefault="005E7892" w:rsidP="005E7892">
      <w:pPr>
        <w:ind w:right="-20"/>
        <w:rPr>
          <w:color w:val="000000"/>
        </w:rPr>
      </w:pPr>
    </w:p>
    <w:p w:rsidR="005E7892" w:rsidRPr="00EB5452" w:rsidRDefault="005E7892" w:rsidP="005E7892">
      <w:pPr>
        <w:spacing w:line="275" w:lineRule="auto"/>
        <w:ind w:right="79" w:firstLine="63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2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вие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оде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нев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8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одко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ых,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ож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кон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тепр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ктов,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тех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др.,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ом,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что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щая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</w:t>
      </w:r>
      <w:r w:rsidRPr="00EB5452">
        <w:rPr>
          <w:color w:val="000000"/>
          <w:spacing w:val="1"/>
          <w:sz w:val="28"/>
          <w:szCs w:val="28"/>
        </w:rPr>
        <w:t>хно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огия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КОС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ена</w:t>
      </w:r>
      <w:r w:rsidRPr="00EB5452">
        <w:rPr>
          <w:color w:val="000000"/>
          <w:spacing w:val="5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ыш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сто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5E7892" w:rsidP="005E7892">
      <w:pPr>
        <w:ind w:right="87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ания,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ш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х,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дет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9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 нали</w:t>
      </w:r>
      <w:r w:rsidRPr="00EB5452">
        <w:rPr>
          <w:color w:val="000000"/>
          <w:spacing w:val="-1"/>
          <w:sz w:val="28"/>
          <w:szCs w:val="28"/>
        </w:rPr>
        <w:t>чи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хон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вители,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негати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но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казы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 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нии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пор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ир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ки 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в.</w:t>
      </w:r>
    </w:p>
    <w:p w:rsidR="005E7892" w:rsidRPr="00EB5452" w:rsidRDefault="005E7892" w:rsidP="005E7892">
      <w:pPr>
        <w:spacing w:line="271" w:lineRule="auto"/>
        <w:ind w:right="36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ем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эк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истем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9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являе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 челове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фак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р:</w:t>
      </w:r>
    </w:p>
    <w:p w:rsidR="005E7892" w:rsidRPr="00EB5452" w:rsidRDefault="005E7892" w:rsidP="005E7892">
      <w:pPr>
        <w:tabs>
          <w:tab w:val="left" w:pos="1274"/>
        </w:tabs>
        <w:spacing w:line="274" w:lineRule="auto"/>
        <w:ind w:right="1404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ывается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ыто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рд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сор в 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.</w:t>
      </w:r>
    </w:p>
    <w:p w:rsidR="005E7892" w:rsidRDefault="005E7892" w:rsidP="005E7892">
      <w:pPr>
        <w:tabs>
          <w:tab w:val="left" w:pos="1344"/>
        </w:tabs>
        <w:ind w:right="938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рд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сор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 xml:space="preserve"> 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ительс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 в 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дцы,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 обра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>ании за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в кв</w:t>
      </w:r>
      <w:r w:rsidRPr="00EB5452">
        <w:rPr>
          <w:color w:val="000000"/>
          <w:spacing w:val="-3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ртир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 xml:space="preserve">ители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ивают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домом.</w:t>
      </w:r>
    </w:p>
    <w:p w:rsidR="005E7892" w:rsidRPr="00AB5F4A" w:rsidRDefault="005E7892" w:rsidP="005E7892">
      <w:pPr>
        <w:tabs>
          <w:tab w:val="left" w:pos="1344"/>
        </w:tabs>
        <w:ind w:right="938" w:firstLine="566"/>
        <w:rPr>
          <w:color w:val="000000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2"/>
          <w:sz w:val="28"/>
          <w:szCs w:val="28"/>
        </w:rPr>
        <w:t></w:t>
      </w:r>
      <w:r>
        <w:rPr>
          <w:color w:val="000000"/>
          <w:sz w:val="28"/>
          <w:szCs w:val="28"/>
        </w:rPr>
        <w:t>усиленный контроль за сбросом сточных вод от юридических лиц.</w:t>
      </w:r>
    </w:p>
    <w:p w:rsidR="005E7892" w:rsidRPr="00EB5452" w:rsidRDefault="005E7892" w:rsidP="005E7892">
      <w:pPr>
        <w:tabs>
          <w:tab w:val="left" w:pos="9504"/>
        </w:tabs>
        <w:ind w:left="2734" w:right="-20"/>
        <w:rPr>
          <w:color w:val="000000"/>
        </w:rPr>
      </w:pPr>
      <w:r w:rsidRPr="00EB5452">
        <w:rPr>
          <w:color w:val="000000"/>
        </w:rPr>
        <w:tab/>
      </w:r>
    </w:p>
    <w:p w:rsidR="005E7892" w:rsidRPr="00EB5452" w:rsidRDefault="005E7892" w:rsidP="005E7892">
      <w:pPr>
        <w:tabs>
          <w:tab w:val="left" w:pos="1274"/>
        </w:tabs>
        <w:spacing w:line="282" w:lineRule="auto"/>
        <w:ind w:right="419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с </w:t>
      </w:r>
      <w:r w:rsidRPr="00EB5452">
        <w:rPr>
          <w:color w:val="000000"/>
          <w:spacing w:val="-1"/>
          <w:sz w:val="28"/>
          <w:szCs w:val="28"/>
        </w:rPr>
        <w:t>(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кц</w:t>
      </w:r>
      <w:r w:rsidRPr="00EB5452">
        <w:rPr>
          <w:color w:val="000000"/>
          <w:sz w:val="28"/>
          <w:szCs w:val="28"/>
        </w:rPr>
        <w:t>ион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ан</w:t>
      </w:r>
      <w:r w:rsidRPr="00EB5452">
        <w:rPr>
          <w:color w:val="000000"/>
          <w:sz w:val="28"/>
          <w:szCs w:val="28"/>
        </w:rPr>
        <w:t>ный) 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 xml:space="preserve">ов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ав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ек, 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ЗС, р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 масте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9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ind w:right="-20" w:firstLine="566"/>
        <w:jc w:val="both"/>
        <w:rPr>
          <w:color w:val="000000"/>
          <w:sz w:val="26"/>
          <w:szCs w:val="26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связи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тем,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амк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пол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5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родс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4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4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27г.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ется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ие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кции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щих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са</w:t>
      </w:r>
      <w:r w:rsidRPr="00EB5452">
        <w:rPr>
          <w:color w:val="000000"/>
          <w:spacing w:val="-1"/>
          <w:sz w:val="28"/>
          <w:szCs w:val="28"/>
        </w:rPr>
        <w:t>мот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кана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цио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>ых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оров,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ты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хож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вь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авае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ей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дать с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ами 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ющ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кац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6"/>
          <w:szCs w:val="26"/>
        </w:rPr>
        <w:t>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tabs>
          <w:tab w:val="left" w:pos="2562"/>
          <w:tab w:val="left" w:pos="3227"/>
          <w:tab w:val="left" w:pos="4777"/>
          <w:tab w:val="left" w:pos="6147"/>
          <w:tab w:val="left" w:pos="6670"/>
          <w:tab w:val="left" w:pos="8839"/>
        </w:tabs>
        <w:ind w:right="-1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ab/>
        <w:t>по</w:t>
      </w:r>
      <w:r w:rsidRPr="00EB5452">
        <w:rPr>
          <w:color w:val="000000"/>
          <w:sz w:val="28"/>
          <w:szCs w:val="28"/>
        </w:rPr>
        <w:tab/>
        <w:t>тек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щему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ту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ъек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деле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редс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 так как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атыв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тся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оррек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ются еже</w:t>
      </w:r>
      <w:r w:rsidRPr="00EB5452">
        <w:rPr>
          <w:color w:val="000000"/>
          <w:spacing w:val="-1"/>
          <w:sz w:val="28"/>
          <w:szCs w:val="28"/>
        </w:rPr>
        <w:t>го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о.</w:t>
      </w:r>
    </w:p>
    <w:p w:rsidR="005E7892" w:rsidRPr="00EB5452" w:rsidRDefault="005E7892" w:rsidP="005E7892">
      <w:pPr>
        <w:tabs>
          <w:tab w:val="left" w:pos="9504"/>
        </w:tabs>
        <w:ind w:left="2734" w:right="-20"/>
        <w:rPr>
          <w:color w:val="000000"/>
        </w:rPr>
      </w:pPr>
    </w:p>
    <w:p w:rsidR="005E7892" w:rsidRDefault="005E7892" w:rsidP="00036014">
      <w:pPr>
        <w:ind w:right="366"/>
        <w:rPr>
          <w:b/>
          <w:bCs/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ind w:left="1365" w:right="366" w:hanging="364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5.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Э</w:t>
      </w:r>
      <w:r w:rsidRPr="00EB5452">
        <w:rPr>
          <w:b/>
          <w:bCs/>
          <w:color w:val="000000"/>
          <w:sz w:val="28"/>
          <w:szCs w:val="28"/>
        </w:rPr>
        <w:t>КО</w:t>
      </w:r>
      <w:r w:rsidRPr="00EB5452">
        <w:rPr>
          <w:b/>
          <w:bCs/>
          <w:color w:val="000000"/>
          <w:spacing w:val="-2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ИЧЕ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КИЕ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pacing w:val="-4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ПЕКТЫ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2"/>
          <w:sz w:val="28"/>
          <w:szCs w:val="28"/>
        </w:rPr>
        <w:t>РО</w:t>
      </w:r>
      <w:r w:rsidRPr="00EB5452">
        <w:rPr>
          <w:b/>
          <w:bCs/>
          <w:color w:val="000000"/>
          <w:sz w:val="28"/>
          <w:szCs w:val="28"/>
        </w:rPr>
        <w:t>П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ТИЙ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ОИТЕЛ</w:t>
      </w:r>
      <w:r w:rsidRPr="00EB5452">
        <w:rPr>
          <w:b/>
          <w:bCs/>
          <w:color w:val="000000"/>
          <w:spacing w:val="-1"/>
          <w:sz w:val="28"/>
          <w:szCs w:val="28"/>
        </w:rPr>
        <w:t>ЬС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3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ЕКОН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pacing w:val="-2"/>
          <w:sz w:val="28"/>
          <w:szCs w:val="28"/>
        </w:rPr>
        <w:t>У</w:t>
      </w:r>
      <w:r w:rsidRPr="00EB5452">
        <w:rPr>
          <w:b/>
          <w:bCs/>
          <w:color w:val="000000"/>
          <w:sz w:val="28"/>
          <w:szCs w:val="28"/>
        </w:rPr>
        <w:t>КЦИИ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3"/>
          <w:sz w:val="28"/>
          <w:szCs w:val="28"/>
        </w:rPr>
        <w:t>Б</w:t>
      </w:r>
      <w:r w:rsidRPr="00EB5452">
        <w:rPr>
          <w:b/>
          <w:bCs/>
          <w:color w:val="000000"/>
          <w:sz w:val="28"/>
          <w:szCs w:val="28"/>
        </w:rPr>
        <w:t>ЪЕ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3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В</w:t>
      </w:r>
    </w:p>
    <w:p w:rsidR="005E7892" w:rsidRPr="00EB5452" w:rsidRDefault="005E7892" w:rsidP="005E7892">
      <w:pPr>
        <w:ind w:left="1164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-3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2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НИ</w:t>
      </w:r>
      <w:r w:rsidRPr="00EB5452">
        <w:rPr>
          <w:b/>
          <w:bCs/>
          <w:color w:val="000000"/>
          <w:spacing w:val="-2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2" w:line="240" w:lineRule="exact"/>
        <w:rPr>
          <w:color w:val="000000"/>
        </w:rPr>
      </w:pPr>
    </w:p>
    <w:p w:rsidR="005E7892" w:rsidRPr="00EB5452" w:rsidRDefault="005E7892" w:rsidP="005E7892">
      <w:pPr>
        <w:tabs>
          <w:tab w:val="left" w:pos="1898"/>
          <w:tab w:val="left" w:pos="3518"/>
          <w:tab w:val="left" w:pos="5024"/>
          <w:tab w:val="left" w:pos="5595"/>
          <w:tab w:val="left" w:pos="6445"/>
          <w:tab w:val="left" w:pos="8681"/>
        </w:tabs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ные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зик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кие</w:t>
      </w:r>
      <w:r w:rsidRPr="00EB5452">
        <w:rPr>
          <w:color w:val="000000"/>
          <w:spacing w:val="20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20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 прив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3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твё</w:t>
      </w:r>
      <w:r w:rsidRPr="00EB5452">
        <w:rPr>
          <w:color w:val="000000"/>
          <w:spacing w:val="-1"/>
          <w:sz w:val="28"/>
          <w:szCs w:val="28"/>
        </w:rPr>
        <w:t>рд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в.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рая их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асть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пли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ается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пе</w:t>
      </w:r>
      <w:r w:rsidRPr="00EB5452">
        <w:rPr>
          <w:color w:val="000000"/>
          <w:spacing w:val="-1"/>
          <w:sz w:val="28"/>
          <w:szCs w:val="28"/>
        </w:rPr>
        <w:t>рв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дии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жд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ния,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оста</w:t>
      </w:r>
      <w:r w:rsidRPr="00EB5452">
        <w:rPr>
          <w:color w:val="000000"/>
          <w:spacing w:val="-1"/>
          <w:sz w:val="28"/>
          <w:szCs w:val="28"/>
        </w:rPr>
        <w:t>льн</w:t>
      </w:r>
      <w:r w:rsidRPr="00EB5452">
        <w:rPr>
          <w:color w:val="000000"/>
          <w:sz w:val="28"/>
          <w:szCs w:val="28"/>
        </w:rPr>
        <w:t xml:space="preserve">ые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риростом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ома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сы</w:t>
      </w:r>
      <w:r w:rsidRPr="00EB5452">
        <w:rPr>
          <w:color w:val="000000"/>
          <w:sz w:val="28"/>
          <w:szCs w:val="28"/>
        </w:rPr>
        <w:tab/>
        <w:t>за</w:t>
      </w:r>
      <w:r w:rsidRPr="00EB5452">
        <w:rPr>
          <w:color w:val="000000"/>
          <w:sz w:val="28"/>
          <w:szCs w:val="28"/>
        </w:rPr>
        <w:tab/>
        <w:t>счёт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жащ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то</w:t>
      </w:r>
      <w:r w:rsidRPr="00EB5452">
        <w:rPr>
          <w:color w:val="000000"/>
          <w:sz w:val="28"/>
          <w:szCs w:val="28"/>
        </w:rPr>
        <w:t>чн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ёр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3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тх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ды</w:t>
      </w:r>
      <w:r w:rsidRPr="00EB5452">
        <w:rPr>
          <w:color w:val="000000"/>
          <w:spacing w:val="4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ьно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1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ви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чн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спе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держ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ё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дых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пон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нтов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pacing w:val="4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1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%.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ине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роцес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1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</w:t>
      </w:r>
      <w:r w:rsidRPr="00EB5452">
        <w:rPr>
          <w:color w:val="000000"/>
          <w:spacing w:val="1"/>
          <w:sz w:val="28"/>
          <w:szCs w:val="28"/>
        </w:rPr>
        <w:t>де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ния,</w:t>
      </w:r>
      <w:r w:rsidRPr="00EB5452">
        <w:rPr>
          <w:color w:val="000000"/>
          <w:spacing w:val="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ви</w:t>
      </w:r>
      <w:r w:rsidRPr="00EB5452">
        <w:rPr>
          <w:color w:val="000000"/>
          <w:sz w:val="28"/>
          <w:szCs w:val="28"/>
        </w:rPr>
        <w:t>дац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ила ст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лять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обое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при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проек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ван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эк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атации л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8" w:line="180" w:lineRule="exact"/>
        <w:rPr>
          <w:color w:val="000000"/>
          <w:sz w:val="18"/>
          <w:szCs w:val="18"/>
        </w:rPr>
      </w:pPr>
    </w:p>
    <w:p w:rsidR="005E7892" w:rsidRPr="00036014" w:rsidRDefault="005E7892" w:rsidP="00036014">
      <w:pPr>
        <w:ind w:right="-18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бх</w:t>
      </w:r>
      <w:r w:rsidRPr="00EB5452">
        <w:rPr>
          <w:color w:val="000000"/>
          <w:sz w:val="28"/>
          <w:szCs w:val="28"/>
        </w:rPr>
        <w:t>оди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отв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ащ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дно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й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асс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бро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ерте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это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массы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сб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оса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аг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щи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мик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 норма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ивов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сла</w:t>
      </w:r>
      <w:r w:rsidRPr="00EB5452">
        <w:rPr>
          <w:color w:val="000000"/>
          <w:spacing w:val="116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эт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обхо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 вы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ить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еств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2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щих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жений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 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ых 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й.</w:t>
      </w: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ind w:left="986" w:right="899" w:firstLine="443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6.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ОЦЕ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КА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Б</w:t>
      </w:r>
      <w:r w:rsidRPr="00EB5452">
        <w:rPr>
          <w:b/>
          <w:bCs/>
          <w:color w:val="000000"/>
          <w:sz w:val="28"/>
          <w:szCs w:val="28"/>
        </w:rPr>
        <w:t>НО</w:t>
      </w:r>
      <w:r w:rsidRPr="00EB5452">
        <w:rPr>
          <w:b/>
          <w:bCs/>
          <w:color w:val="000000"/>
          <w:spacing w:val="-3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ПИТ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Л</w:t>
      </w:r>
      <w:r w:rsidRPr="00EB5452">
        <w:rPr>
          <w:b/>
          <w:bCs/>
          <w:color w:val="000000"/>
          <w:spacing w:val="-3"/>
          <w:sz w:val="28"/>
          <w:szCs w:val="28"/>
        </w:rPr>
        <w:t>Ь</w:t>
      </w:r>
      <w:r w:rsidRPr="00EB5452">
        <w:rPr>
          <w:b/>
          <w:bCs/>
          <w:color w:val="000000"/>
          <w:sz w:val="28"/>
          <w:szCs w:val="28"/>
        </w:rPr>
        <w:t>НЫХ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ВЛОЖ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НИ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ОИТЕЛ</w:t>
      </w:r>
      <w:r w:rsidRPr="00EB5452">
        <w:rPr>
          <w:b/>
          <w:bCs/>
          <w:color w:val="000000"/>
          <w:spacing w:val="-1"/>
          <w:sz w:val="28"/>
          <w:szCs w:val="28"/>
        </w:rPr>
        <w:t>ЬС</w:t>
      </w:r>
      <w:r w:rsidRPr="00EB5452">
        <w:rPr>
          <w:b/>
          <w:bCs/>
          <w:color w:val="000000"/>
          <w:sz w:val="28"/>
          <w:szCs w:val="28"/>
        </w:rPr>
        <w:t>ТВО,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ЕКОН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УК</w:t>
      </w:r>
      <w:r w:rsidRPr="00EB5452">
        <w:rPr>
          <w:b/>
          <w:bCs/>
          <w:color w:val="000000"/>
          <w:spacing w:val="-2"/>
          <w:sz w:val="28"/>
          <w:szCs w:val="28"/>
        </w:rPr>
        <w:t>Ц</w:t>
      </w:r>
      <w:r w:rsidRPr="00EB5452">
        <w:rPr>
          <w:b/>
          <w:bCs/>
          <w:color w:val="000000"/>
          <w:sz w:val="28"/>
          <w:szCs w:val="28"/>
        </w:rPr>
        <w:t>ИЮ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</w:p>
    <w:p w:rsidR="005E7892" w:rsidRPr="00EB5452" w:rsidRDefault="005E7892" w:rsidP="005E7892">
      <w:pPr>
        <w:spacing w:line="273" w:lineRule="auto"/>
        <w:ind w:left="386" w:right="423"/>
        <w:jc w:val="center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НИЗ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Ц</w:t>
      </w:r>
      <w:r w:rsidRPr="00EB5452">
        <w:rPr>
          <w:b/>
          <w:bCs/>
          <w:color w:val="000000"/>
          <w:spacing w:val="-2"/>
          <w:sz w:val="28"/>
          <w:szCs w:val="28"/>
        </w:rPr>
        <w:t>И</w:t>
      </w:r>
      <w:r w:rsidRPr="00EB5452">
        <w:rPr>
          <w:b/>
          <w:bCs/>
          <w:color w:val="000000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Б</w:t>
      </w:r>
      <w:r w:rsidRPr="00EB5452">
        <w:rPr>
          <w:b/>
          <w:bCs/>
          <w:color w:val="000000"/>
          <w:spacing w:val="1"/>
          <w:sz w:val="28"/>
          <w:szCs w:val="28"/>
        </w:rPr>
        <w:t>Ъ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КТОВ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3"/>
          <w:sz w:val="28"/>
          <w:szCs w:val="28"/>
        </w:rPr>
        <w:t>Ц</w:t>
      </w:r>
      <w:r w:rsidRPr="00EB5452">
        <w:rPr>
          <w:b/>
          <w:bCs/>
          <w:color w:val="000000"/>
          <w:sz w:val="28"/>
          <w:szCs w:val="28"/>
        </w:rPr>
        <w:t>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pacing w:val="-3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НОЙ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pacing w:val="-3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2036"/>
          <w:tab w:val="left" w:pos="3976"/>
          <w:tab w:val="left" w:pos="5833"/>
          <w:tab w:val="left" w:pos="6380"/>
          <w:tab w:val="left" w:pos="7317"/>
          <w:tab w:val="left" w:pos="7759"/>
          <w:tab w:val="left" w:pos="8672"/>
          <w:tab w:val="left" w:pos="9773"/>
        </w:tabs>
        <w:spacing w:line="275" w:lineRule="auto"/>
        <w:ind w:right="8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Вели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обхо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 xml:space="preserve">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онс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 xml:space="preserve"> 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 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емы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 xml:space="preserve"> 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нен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мет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атив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епроизв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дств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н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инж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нфр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стр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дера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5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га</w:t>
      </w:r>
      <w:r w:rsidRPr="00EB5452">
        <w:rPr>
          <w:color w:val="000000"/>
          <w:sz w:val="28"/>
          <w:szCs w:val="28"/>
        </w:rPr>
        <w:t>ном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 xml:space="preserve">ой      </w:t>
      </w:r>
      <w:r w:rsidRPr="00EB5452">
        <w:rPr>
          <w:color w:val="000000"/>
          <w:spacing w:val="-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асти,      </w:t>
      </w:r>
      <w:r w:rsidRPr="00EB5452">
        <w:rPr>
          <w:color w:val="000000"/>
          <w:spacing w:val="-1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щим</w:t>
      </w:r>
      <w:r w:rsidRPr="00EB5452">
        <w:rPr>
          <w:color w:val="000000"/>
          <w:sz w:val="28"/>
          <w:szCs w:val="28"/>
        </w:rPr>
        <w:tab/>
        <w:t>ф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 xml:space="preserve">нкции      </w:t>
      </w:r>
      <w:r w:rsidRPr="00EB5452">
        <w:rPr>
          <w:color w:val="000000"/>
          <w:spacing w:val="-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ботке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поли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норма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4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ере 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ства.</w:t>
      </w:r>
    </w:p>
    <w:p w:rsidR="005E7892" w:rsidRPr="00EB5452" w:rsidRDefault="005E7892" w:rsidP="005E7892">
      <w:pPr>
        <w:tabs>
          <w:tab w:val="left" w:pos="2036"/>
          <w:tab w:val="left" w:pos="3976"/>
          <w:tab w:val="left" w:pos="5833"/>
          <w:tab w:val="left" w:pos="7317"/>
          <w:tab w:val="left" w:pos="7753"/>
          <w:tab w:val="left" w:pos="9766"/>
        </w:tabs>
        <w:ind w:right="8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Вели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  <w:t>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обхо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им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пи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 xml:space="preserve">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объектов</w:t>
      </w:r>
      <w:r w:rsidRPr="00EB5452">
        <w:rPr>
          <w:color w:val="000000"/>
          <w:spacing w:val="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нтра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нной</w:t>
      </w:r>
      <w:r w:rsidRPr="00EB5452">
        <w:rPr>
          <w:color w:val="000000"/>
          <w:spacing w:val="1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предс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ена в таблице</w:t>
      </w:r>
      <w:r w:rsidRPr="00EB5452">
        <w:rPr>
          <w:color w:val="000000"/>
          <w:spacing w:val="-1"/>
          <w:sz w:val="28"/>
          <w:szCs w:val="28"/>
        </w:rPr>
        <w:t xml:space="preserve"> 3</w:t>
      </w:r>
      <w:r w:rsidRPr="00EB5452">
        <w:rPr>
          <w:color w:val="000000"/>
          <w:sz w:val="28"/>
          <w:szCs w:val="28"/>
        </w:rPr>
        <w:t>4.</w:t>
      </w:r>
    </w:p>
    <w:p w:rsidR="005E7892" w:rsidRPr="00EB5452" w:rsidRDefault="005E7892" w:rsidP="005E7892">
      <w:pPr>
        <w:spacing w:line="273" w:lineRule="auto"/>
        <w:ind w:left="566" w:right="38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34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2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бх</w:t>
      </w:r>
      <w:r w:rsidRPr="00EB5452">
        <w:rPr>
          <w:color w:val="000000"/>
          <w:sz w:val="28"/>
          <w:szCs w:val="28"/>
        </w:rPr>
        <w:t>оди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стро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 и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 xml:space="preserve"> объ</w:t>
      </w:r>
      <w:r w:rsidRPr="00EB5452">
        <w:rPr>
          <w:color w:val="000000"/>
          <w:sz w:val="28"/>
          <w:szCs w:val="28"/>
        </w:rPr>
        <w:t>ектов ц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 сис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емы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.</w:t>
      </w:r>
    </w:p>
    <w:tbl>
      <w:tblPr>
        <w:tblW w:w="10100" w:type="dxa"/>
        <w:tblInd w:w="1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66"/>
        <w:gridCol w:w="2034"/>
      </w:tblGrid>
      <w:tr w:rsidR="005E7892" w:rsidRPr="00EB5452" w:rsidTr="005E7892">
        <w:trPr>
          <w:cantSplit/>
          <w:trHeight w:hRule="exact" w:val="1233"/>
        </w:trPr>
        <w:tc>
          <w:tcPr>
            <w:tcW w:w="8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9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081" w:right="-20"/>
              <w:rPr>
                <w:color w:val="000000"/>
              </w:rPr>
            </w:pPr>
            <w:r w:rsidRPr="00EB5452">
              <w:rPr>
                <w:color w:val="000000"/>
              </w:rPr>
              <w:t>Меропр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>ти</w:t>
            </w:r>
            <w:r w:rsidRPr="00EB5452">
              <w:rPr>
                <w:color w:val="000000"/>
              </w:rPr>
              <w:t>е</w:t>
            </w:r>
          </w:p>
        </w:tc>
        <w:tc>
          <w:tcPr>
            <w:tcW w:w="2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 w:line="274" w:lineRule="auto"/>
              <w:ind w:left="225" w:right="16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Объем влож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2"/>
              </w:rPr>
              <w:t>й</w:t>
            </w:r>
            <w:r w:rsidRPr="00EB5452">
              <w:rPr>
                <w:color w:val="000000"/>
              </w:rPr>
              <w:t xml:space="preserve">, тыс. 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б.</w:t>
            </w:r>
          </w:p>
        </w:tc>
      </w:tr>
      <w:tr w:rsidR="005E7892" w:rsidRPr="00EB5452" w:rsidTr="005E7892">
        <w:trPr>
          <w:cantSplit/>
          <w:trHeight w:hRule="exact" w:val="1147"/>
        </w:trPr>
        <w:tc>
          <w:tcPr>
            <w:tcW w:w="8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- 1, 2.</w:t>
            </w:r>
          </w:p>
        </w:tc>
        <w:tc>
          <w:tcPr>
            <w:tcW w:w="2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0" w:right="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24 000,00                  </w:t>
            </w:r>
          </w:p>
        </w:tc>
      </w:tr>
      <w:tr w:rsidR="005E7892" w:rsidRPr="00EB5452" w:rsidTr="005E7892">
        <w:trPr>
          <w:cantSplit/>
          <w:trHeight w:hRule="exact" w:val="1146"/>
        </w:trPr>
        <w:tc>
          <w:tcPr>
            <w:tcW w:w="8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08" w:right="488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 xml:space="preserve">я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– соб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твен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</w:rPr>
              <w:t>сто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 xml:space="preserve">на КОС – </w:t>
            </w:r>
            <w:r>
              <w:rPr>
                <w:color w:val="000000"/>
              </w:rPr>
              <w:t>14</w:t>
            </w:r>
            <w:r w:rsidRPr="00EB5452">
              <w:rPr>
                <w:color w:val="000000"/>
              </w:rPr>
              <w:t>000.</w:t>
            </w:r>
          </w:p>
        </w:tc>
        <w:tc>
          <w:tcPr>
            <w:tcW w:w="2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7" w:lineRule="auto"/>
              <w:ind w:left="110" w:right="5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9 500,00                          </w:t>
            </w:r>
          </w:p>
        </w:tc>
      </w:tr>
      <w:tr w:rsidR="005E7892" w:rsidRPr="00EB5452" w:rsidTr="005E7892">
        <w:trPr>
          <w:cantSplit/>
          <w:trHeight w:hRule="exact" w:val="1109"/>
        </w:trPr>
        <w:tc>
          <w:tcPr>
            <w:tcW w:w="8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52"/>
              <w:rPr>
                <w:color w:val="000000"/>
              </w:rPr>
            </w:pPr>
            <w:r w:rsidRPr="00EB5452">
              <w:rPr>
                <w:color w:val="000000"/>
              </w:rPr>
              <w:t>Реко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ст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ци</w:t>
            </w:r>
            <w:r w:rsidRPr="00EB5452">
              <w:rPr>
                <w:color w:val="000000"/>
              </w:rPr>
              <w:t>я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–</w:t>
            </w:r>
            <w:r w:rsidRPr="00EB5452">
              <w:rPr>
                <w:color w:val="000000"/>
                <w:spacing w:val="-1"/>
              </w:rPr>
              <w:t xml:space="preserve"> №</w:t>
            </w:r>
            <w:r w:rsidRPr="00EB5452">
              <w:rPr>
                <w:color w:val="000000"/>
              </w:rPr>
              <w:t>2 4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кр.</w:t>
            </w:r>
          </w:p>
        </w:tc>
        <w:tc>
          <w:tcPr>
            <w:tcW w:w="2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80" w:right="236" w:hanging="24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 xml:space="preserve">12 000,00              </w:t>
            </w:r>
          </w:p>
        </w:tc>
      </w:tr>
      <w:tr w:rsidR="005E7892" w:rsidRPr="00EB5452" w:rsidTr="005E7892">
        <w:trPr>
          <w:cantSplit/>
          <w:trHeight w:hRule="exact" w:val="1109"/>
        </w:trPr>
        <w:tc>
          <w:tcPr>
            <w:tcW w:w="80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108" w:right="52"/>
              <w:rPr>
                <w:color w:val="000000"/>
              </w:rPr>
            </w:pPr>
            <w:r w:rsidRPr="00EB5452">
              <w:rPr>
                <w:color w:val="000000"/>
              </w:rPr>
              <w:t xml:space="preserve">  Итого:</w:t>
            </w:r>
          </w:p>
        </w:tc>
        <w:tc>
          <w:tcPr>
            <w:tcW w:w="20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75" w:lineRule="auto"/>
              <w:ind w:left="280" w:right="236" w:hanging="24"/>
              <w:jc w:val="center"/>
              <w:rPr>
                <w:color w:val="000000"/>
              </w:rPr>
            </w:pPr>
            <w:r>
              <w:rPr>
                <w:color w:val="000000"/>
              </w:rPr>
              <w:t>45 500,00</w:t>
            </w:r>
          </w:p>
        </w:tc>
      </w:tr>
    </w:tbl>
    <w:p w:rsidR="005E7892" w:rsidRPr="00EB5452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/>
        <w:jc w:val="both"/>
        <w:rPr>
          <w:color w:val="000000"/>
          <w:spacing w:val="-1"/>
          <w:sz w:val="28"/>
          <w:szCs w:val="28"/>
        </w:rPr>
      </w:pPr>
    </w:p>
    <w:p w:rsidR="005E7892" w:rsidRPr="00BD449A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Ф</w:t>
      </w:r>
      <w:r>
        <w:rPr>
          <w:color w:val="000000"/>
          <w:sz w:val="28"/>
          <w:szCs w:val="28"/>
        </w:rPr>
        <w:t>и</w:t>
      </w:r>
      <w:r>
        <w:rPr>
          <w:color w:val="000000"/>
          <w:spacing w:val="1"/>
          <w:sz w:val="28"/>
          <w:szCs w:val="28"/>
        </w:rPr>
        <w:t>н</w:t>
      </w:r>
      <w:r>
        <w:rPr>
          <w:color w:val="000000"/>
          <w:spacing w:val="-1"/>
          <w:sz w:val="28"/>
          <w:szCs w:val="28"/>
        </w:rPr>
        <w:t>а</w:t>
      </w:r>
      <w:r>
        <w:rPr>
          <w:color w:val="000000"/>
          <w:sz w:val="28"/>
          <w:szCs w:val="28"/>
        </w:rPr>
        <w:t>нс</w:t>
      </w:r>
      <w:r>
        <w:rPr>
          <w:color w:val="000000"/>
          <w:spacing w:val="-1"/>
          <w:sz w:val="28"/>
          <w:szCs w:val="28"/>
        </w:rPr>
        <w:t>ир</w:t>
      </w:r>
      <w:r>
        <w:rPr>
          <w:color w:val="000000"/>
          <w:sz w:val="28"/>
          <w:szCs w:val="28"/>
        </w:rPr>
        <w:t>ование</w:t>
      </w:r>
      <w:r>
        <w:rPr>
          <w:color w:val="000000"/>
          <w:sz w:val="28"/>
          <w:szCs w:val="28"/>
        </w:rPr>
        <w:tab/>
        <w:t>п</w:t>
      </w:r>
      <w:r>
        <w:rPr>
          <w:color w:val="000000"/>
          <w:spacing w:val="2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>дл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же</w:t>
      </w:r>
      <w:r>
        <w:rPr>
          <w:color w:val="000000"/>
          <w:spacing w:val="-1"/>
          <w:sz w:val="28"/>
          <w:szCs w:val="28"/>
        </w:rPr>
        <w:t>н</w:t>
      </w:r>
      <w:r>
        <w:rPr>
          <w:color w:val="000000"/>
          <w:sz w:val="28"/>
          <w:szCs w:val="28"/>
        </w:rPr>
        <w:t>ных</w:t>
      </w:r>
      <w:r>
        <w:rPr>
          <w:color w:val="000000"/>
          <w:sz w:val="28"/>
          <w:szCs w:val="28"/>
        </w:rPr>
        <w:tab/>
        <w:t>ме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оп</w:t>
      </w:r>
      <w:r>
        <w:rPr>
          <w:color w:val="000000"/>
          <w:sz w:val="28"/>
          <w:szCs w:val="28"/>
        </w:rPr>
        <w:t>р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я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pacing w:val="-2"/>
          <w:sz w:val="28"/>
          <w:szCs w:val="28"/>
        </w:rPr>
        <w:t>и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ab/>
        <w:t>ст</w:t>
      </w:r>
      <w:r>
        <w:rPr>
          <w:color w:val="000000"/>
          <w:spacing w:val="1"/>
          <w:sz w:val="28"/>
          <w:szCs w:val="28"/>
        </w:rPr>
        <w:t>р</w:t>
      </w:r>
      <w:r>
        <w:rPr>
          <w:color w:val="000000"/>
          <w:spacing w:val="-1"/>
          <w:sz w:val="28"/>
          <w:szCs w:val="28"/>
        </w:rPr>
        <w:t>о</w:t>
      </w:r>
      <w:r>
        <w:rPr>
          <w:color w:val="000000"/>
          <w:sz w:val="28"/>
          <w:szCs w:val="28"/>
        </w:rPr>
        <w:t>ител</w:t>
      </w:r>
      <w:r>
        <w:rPr>
          <w:color w:val="000000"/>
          <w:spacing w:val="-1"/>
          <w:sz w:val="28"/>
          <w:szCs w:val="28"/>
        </w:rPr>
        <w:t>ь</w:t>
      </w:r>
      <w:r>
        <w:rPr>
          <w:color w:val="000000"/>
          <w:sz w:val="28"/>
          <w:szCs w:val="28"/>
        </w:rPr>
        <w:t>ства</w:t>
      </w:r>
      <w:r>
        <w:rPr>
          <w:color w:val="000000"/>
          <w:sz w:val="28"/>
          <w:szCs w:val="28"/>
        </w:rPr>
        <w:tab/>
        <w:t xml:space="preserve">и </w:t>
      </w:r>
      <w:r w:rsidRPr="00BD449A">
        <w:rPr>
          <w:color w:val="000000"/>
          <w:sz w:val="28"/>
          <w:szCs w:val="28"/>
        </w:rPr>
        <w:t>реконструкции</w:t>
      </w:r>
      <w:r w:rsidRPr="00BD449A">
        <w:rPr>
          <w:color w:val="000000"/>
          <w:sz w:val="28"/>
          <w:szCs w:val="28"/>
        </w:rPr>
        <w:tab/>
        <w:t xml:space="preserve">систем     водоснабжения     </w:t>
      </w:r>
      <w:r w:rsidRPr="00BD449A">
        <w:rPr>
          <w:color w:val="000000"/>
          <w:sz w:val="28"/>
          <w:szCs w:val="28"/>
        </w:rPr>
        <w:tab/>
        <w:t>осуществляться</w:t>
      </w:r>
      <w:r w:rsidRPr="00BD449A">
        <w:rPr>
          <w:color w:val="000000"/>
          <w:sz w:val="28"/>
          <w:szCs w:val="28"/>
        </w:rPr>
        <w:tab/>
        <w:t>за сч</w:t>
      </w:r>
      <w:r>
        <w:rPr>
          <w:color w:val="000000"/>
          <w:sz w:val="28"/>
          <w:szCs w:val="28"/>
        </w:rPr>
        <w:t xml:space="preserve">ет </w:t>
      </w:r>
      <w:r w:rsidRPr="00BD449A">
        <w:rPr>
          <w:color w:val="000000"/>
          <w:sz w:val="28"/>
          <w:szCs w:val="28"/>
        </w:rPr>
        <w:t>собственных средств предприятия (амортизация и прибыль, при соответствующем изменении договорных отношений), кредитных средств, внебюджетных средств, бюджетов всех уровней с включением в существующие и разрабатываемые программы.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Так же действующим Генеральным планом для обеспечения комфортной среды проживания населения города Лянтор предусматривается централизованная система водоотведения с учетом развития.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Генеральным планом предлагается для обеспечения надёжности и бесперебойной работы системы водоотведения, а также улучшения экологической обстановки: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КОС, с увеличением производительности;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двух ГКНС с увеличением производительности;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восьми КНС;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строительство двух КНС;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реконструкция канализационных сетей;</w:t>
      </w:r>
    </w:p>
    <w:p w:rsidR="005E7892" w:rsidRPr="00212ACC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both"/>
        <w:rPr>
          <w:color w:val="000000"/>
          <w:sz w:val="28"/>
          <w:szCs w:val="28"/>
        </w:rPr>
      </w:pPr>
      <w:r w:rsidRPr="00212ACC">
        <w:rPr>
          <w:color w:val="000000"/>
          <w:sz w:val="28"/>
          <w:szCs w:val="28"/>
        </w:rPr>
        <w:t>строительство канализационных сетей.</w:t>
      </w:r>
    </w:p>
    <w:p w:rsidR="005E7892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/>
        <w:rPr>
          <w:color w:val="000000"/>
          <w:spacing w:val="-1"/>
          <w:sz w:val="28"/>
          <w:szCs w:val="28"/>
        </w:rPr>
      </w:pPr>
    </w:p>
    <w:p w:rsidR="005E7892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right"/>
        <w:rPr>
          <w:color w:val="000000"/>
          <w:spacing w:val="-1"/>
          <w:sz w:val="28"/>
          <w:szCs w:val="28"/>
        </w:rPr>
      </w:pPr>
    </w:p>
    <w:p w:rsidR="005E7892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right"/>
        <w:rPr>
          <w:color w:val="000000"/>
          <w:spacing w:val="-1"/>
          <w:sz w:val="28"/>
          <w:szCs w:val="28"/>
        </w:rPr>
      </w:pPr>
    </w:p>
    <w:p w:rsidR="005E7892" w:rsidRDefault="005E7892" w:rsidP="005E7892">
      <w:pPr>
        <w:tabs>
          <w:tab w:val="left" w:pos="2121"/>
          <w:tab w:val="left" w:pos="3180"/>
          <w:tab w:val="left" w:pos="5476"/>
          <w:tab w:val="left" w:pos="6644"/>
          <w:tab w:val="left" w:pos="7561"/>
          <w:tab w:val="left" w:pos="8859"/>
          <w:tab w:val="left" w:pos="9770"/>
        </w:tabs>
        <w:spacing w:line="275" w:lineRule="auto"/>
        <w:ind w:right="-11" w:firstLine="636"/>
        <w:jc w:val="right"/>
        <w:rPr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spacing w:line="239" w:lineRule="auto"/>
        <w:ind w:left="4413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б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но</w:t>
      </w:r>
      <w:r w:rsidRPr="00EB5452">
        <w:rPr>
          <w:b/>
          <w:bCs/>
          <w:color w:val="000000"/>
          <w:spacing w:val="-2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ание</w:t>
      </w:r>
    </w:p>
    <w:p w:rsidR="005E7892" w:rsidRPr="00EB5452" w:rsidRDefault="005E7892" w:rsidP="005E7892">
      <w:pPr>
        <w:spacing w:line="239" w:lineRule="auto"/>
        <w:ind w:left="2407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рес</w:t>
      </w:r>
      <w:r w:rsidRPr="00EB5452">
        <w:rPr>
          <w:b/>
          <w:bCs/>
          <w:color w:val="000000"/>
          <w:spacing w:val="1"/>
          <w:sz w:val="28"/>
          <w:szCs w:val="28"/>
        </w:rPr>
        <w:t>у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с</w:t>
      </w:r>
      <w:r w:rsidRPr="00EB5452">
        <w:rPr>
          <w:b/>
          <w:bCs/>
          <w:color w:val="000000"/>
          <w:spacing w:val="-1"/>
          <w:sz w:val="28"/>
          <w:szCs w:val="28"/>
        </w:rPr>
        <w:t>н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pacing w:val="-2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б</w:t>
      </w:r>
      <w:r w:rsidRPr="00EB5452">
        <w:rPr>
          <w:b/>
          <w:bCs/>
          <w:color w:val="000000"/>
          <w:spacing w:val="1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спе</w:t>
      </w:r>
      <w:r w:rsidRPr="00EB5452">
        <w:rPr>
          <w:b/>
          <w:bCs/>
          <w:color w:val="000000"/>
          <w:spacing w:val="-2"/>
          <w:sz w:val="28"/>
          <w:szCs w:val="28"/>
        </w:rPr>
        <w:t>ч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1"/>
          <w:sz w:val="28"/>
          <w:szCs w:val="28"/>
        </w:rPr>
        <w:t>ни</w:t>
      </w:r>
      <w:r w:rsidRPr="00EB5452">
        <w:rPr>
          <w:b/>
          <w:bCs/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ц</w:t>
      </w:r>
      <w:r w:rsidRPr="00EB5452">
        <w:rPr>
          <w:b/>
          <w:bCs/>
          <w:color w:val="000000"/>
          <w:sz w:val="28"/>
          <w:szCs w:val="28"/>
        </w:rPr>
        <w:t>ел</w:t>
      </w:r>
      <w:r w:rsidRPr="00EB5452">
        <w:rPr>
          <w:b/>
          <w:bCs/>
          <w:color w:val="000000"/>
          <w:spacing w:val="1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вой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п</w:t>
      </w:r>
      <w:r w:rsidRPr="00EB5452">
        <w:rPr>
          <w:b/>
          <w:bCs/>
          <w:color w:val="000000"/>
          <w:sz w:val="28"/>
          <w:szCs w:val="28"/>
        </w:rPr>
        <w:t>ро</w:t>
      </w:r>
      <w:r w:rsidRPr="00EB5452">
        <w:rPr>
          <w:b/>
          <w:bCs/>
          <w:color w:val="000000"/>
          <w:spacing w:val="-2"/>
          <w:sz w:val="28"/>
          <w:szCs w:val="28"/>
        </w:rPr>
        <w:t>г</w:t>
      </w:r>
      <w:r w:rsidRPr="00EB5452">
        <w:rPr>
          <w:b/>
          <w:bCs/>
          <w:color w:val="000000"/>
          <w:sz w:val="28"/>
          <w:szCs w:val="28"/>
        </w:rPr>
        <w:t>раммы</w:t>
      </w:r>
    </w:p>
    <w:p w:rsidR="005E7892" w:rsidRPr="00EB5452" w:rsidRDefault="005E7892" w:rsidP="005E7892">
      <w:pPr>
        <w:spacing w:after="50" w:line="240" w:lineRule="exact"/>
        <w:rPr>
          <w:color w:val="000000"/>
        </w:rPr>
      </w:pPr>
    </w:p>
    <w:p w:rsidR="005E7892" w:rsidRPr="00EB5452" w:rsidRDefault="005E7892" w:rsidP="005E7892">
      <w:pPr>
        <w:spacing w:line="239" w:lineRule="auto"/>
        <w:ind w:right="-10" w:firstLine="777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бъем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средств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3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рам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счет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средств</w:t>
      </w:r>
      <w:r w:rsidRPr="00EB5452">
        <w:rPr>
          <w:color w:val="000000"/>
          <w:spacing w:val="13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 автоно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ного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окр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станав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ивается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Хан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авт</w:t>
      </w:r>
      <w:r w:rsidRPr="00EB5452">
        <w:rPr>
          <w:color w:val="000000"/>
          <w:spacing w:val="-1"/>
          <w:sz w:val="28"/>
          <w:szCs w:val="28"/>
        </w:rPr>
        <w:t>он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 – Югры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 б</w:t>
      </w:r>
      <w:r w:rsidRPr="00EB5452">
        <w:rPr>
          <w:color w:val="000000"/>
          <w:spacing w:val="-2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джете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нансо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ый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 и</w:t>
      </w:r>
      <w:r w:rsidRPr="00EB5452">
        <w:rPr>
          <w:color w:val="000000"/>
          <w:spacing w:val="-1"/>
          <w:sz w:val="28"/>
          <w:szCs w:val="28"/>
        </w:rPr>
        <w:t xml:space="preserve"> пл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ый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ind w:right="-7" w:firstLine="708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ивлеч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ред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па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смат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 xml:space="preserve">ивается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ко</w:t>
      </w:r>
      <w:r w:rsidRPr="00EB5452">
        <w:rPr>
          <w:color w:val="000000"/>
          <w:sz w:val="28"/>
          <w:szCs w:val="28"/>
        </w:rPr>
        <w:t>нс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ю,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ас</w:t>
      </w:r>
      <w:r w:rsidRPr="00EB5452">
        <w:rPr>
          <w:color w:val="000000"/>
          <w:spacing w:val="-1"/>
          <w:sz w:val="28"/>
          <w:szCs w:val="28"/>
        </w:rPr>
        <w:t>ш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ие,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ер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ю, ст</w:t>
      </w:r>
      <w:r w:rsidRPr="00EB5452">
        <w:rPr>
          <w:color w:val="000000"/>
          <w:spacing w:val="-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 xml:space="preserve">ство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и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ия.</w:t>
      </w:r>
    </w:p>
    <w:p w:rsidR="005E7892" w:rsidRPr="00EB5452" w:rsidRDefault="005E7892" w:rsidP="005E7892">
      <w:pPr>
        <w:tabs>
          <w:tab w:val="left" w:pos="1322"/>
          <w:tab w:val="left" w:pos="3237"/>
          <w:tab w:val="left" w:pos="5507"/>
          <w:tab w:val="left" w:pos="7237"/>
          <w:tab w:val="left" w:pos="8943"/>
        </w:tabs>
        <w:spacing w:line="239" w:lineRule="auto"/>
        <w:ind w:right="-8" w:firstLine="708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вн</w:t>
      </w:r>
      <w:r w:rsidRPr="00EB5452">
        <w:rPr>
          <w:color w:val="000000"/>
          <w:spacing w:val="-1"/>
          <w:sz w:val="28"/>
          <w:szCs w:val="28"/>
        </w:rPr>
        <w:t>ебю</w:t>
      </w:r>
      <w:r w:rsidRPr="00EB5452">
        <w:rPr>
          <w:color w:val="000000"/>
          <w:sz w:val="28"/>
          <w:szCs w:val="28"/>
        </w:rPr>
        <w:t>дже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редств</w:t>
      </w:r>
      <w:r w:rsidRPr="00EB5452">
        <w:rPr>
          <w:color w:val="000000"/>
          <w:spacing w:val="9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ланир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ется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ять</w:t>
      </w:r>
      <w:r w:rsidRPr="00EB5452">
        <w:rPr>
          <w:color w:val="000000"/>
          <w:spacing w:val="9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10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счет с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ций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плекса, к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едит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, п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оставля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 ос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 нас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pacing w:val="-3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 xml:space="preserve">ей 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ограм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ы.</w:t>
      </w:r>
    </w:p>
    <w:p w:rsidR="005E7892" w:rsidRPr="00EB5452" w:rsidRDefault="005E7892" w:rsidP="005E7892">
      <w:pPr>
        <w:spacing w:after="85" w:line="240" w:lineRule="exact"/>
        <w:rPr>
          <w:color w:val="000000"/>
        </w:rPr>
      </w:pPr>
    </w:p>
    <w:p w:rsidR="005E7892" w:rsidRPr="00EB5452" w:rsidRDefault="005E7892" w:rsidP="005E7892">
      <w:pPr>
        <w:ind w:left="2575" w:right="-20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1"/>
          <w:sz w:val="28"/>
          <w:szCs w:val="28"/>
        </w:rPr>
        <w:t>ха</w:t>
      </w:r>
      <w:r w:rsidRPr="00EB5452">
        <w:rPr>
          <w:b/>
          <w:bCs/>
          <w:color w:val="000000"/>
          <w:sz w:val="28"/>
          <w:szCs w:val="28"/>
        </w:rPr>
        <w:t>н</w:t>
      </w:r>
      <w:r w:rsidRPr="00EB5452">
        <w:rPr>
          <w:b/>
          <w:bCs/>
          <w:color w:val="000000"/>
          <w:spacing w:val="-1"/>
          <w:sz w:val="28"/>
          <w:szCs w:val="28"/>
        </w:rPr>
        <w:t>и</w:t>
      </w:r>
      <w:r w:rsidRPr="00EB5452">
        <w:rPr>
          <w:b/>
          <w:bCs/>
          <w:color w:val="000000"/>
          <w:spacing w:val="-2"/>
          <w:sz w:val="28"/>
          <w:szCs w:val="28"/>
        </w:rPr>
        <w:t>з</w:t>
      </w:r>
      <w:r w:rsidRPr="00EB5452">
        <w:rPr>
          <w:b/>
          <w:bCs/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реали</w:t>
      </w:r>
      <w:r w:rsidRPr="00EB5452">
        <w:rPr>
          <w:b/>
          <w:bCs/>
          <w:color w:val="000000"/>
          <w:spacing w:val="-3"/>
          <w:sz w:val="28"/>
          <w:szCs w:val="28"/>
        </w:rPr>
        <w:t>з</w:t>
      </w:r>
      <w:r w:rsidRPr="00EB5452">
        <w:rPr>
          <w:b/>
          <w:bCs/>
          <w:color w:val="000000"/>
          <w:spacing w:val="-1"/>
          <w:sz w:val="28"/>
          <w:szCs w:val="28"/>
        </w:rPr>
        <w:t>ац</w:t>
      </w:r>
      <w:r w:rsidRPr="00EB5452">
        <w:rPr>
          <w:b/>
          <w:bCs/>
          <w:color w:val="000000"/>
          <w:sz w:val="28"/>
          <w:szCs w:val="28"/>
        </w:rPr>
        <w:t>ии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ц</w:t>
      </w:r>
      <w:r w:rsidRPr="00EB5452">
        <w:rPr>
          <w:b/>
          <w:bCs/>
          <w:color w:val="000000"/>
          <w:sz w:val="28"/>
          <w:szCs w:val="28"/>
        </w:rPr>
        <w:t>елев</w:t>
      </w:r>
      <w:r w:rsidRPr="00EB5452">
        <w:rPr>
          <w:b/>
          <w:bCs/>
          <w:color w:val="000000"/>
          <w:spacing w:val="1"/>
          <w:sz w:val="28"/>
          <w:szCs w:val="28"/>
        </w:rPr>
        <w:t>о</w:t>
      </w:r>
      <w:r w:rsidRPr="00EB5452">
        <w:rPr>
          <w:b/>
          <w:bCs/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прог</w:t>
      </w:r>
      <w:r w:rsidRPr="00EB5452">
        <w:rPr>
          <w:b/>
          <w:bCs/>
          <w:color w:val="000000"/>
          <w:spacing w:val="-2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аммы</w:t>
      </w:r>
    </w:p>
    <w:p w:rsidR="005E7892" w:rsidRPr="00EB5452" w:rsidRDefault="005E7892" w:rsidP="005E7892">
      <w:pPr>
        <w:spacing w:after="76" w:line="240" w:lineRule="exact"/>
        <w:rPr>
          <w:color w:val="000000"/>
        </w:rPr>
      </w:pPr>
    </w:p>
    <w:p w:rsidR="005E7892" w:rsidRPr="00EB5452" w:rsidRDefault="005E7892" w:rsidP="005E7892">
      <w:pPr>
        <w:ind w:right="-6" w:firstLine="708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рам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ется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ин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пах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рт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рстве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асти</w:t>
      </w:r>
      <w:r w:rsidRPr="00EB5452">
        <w:rPr>
          <w:color w:val="000000"/>
          <w:spacing w:val="6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номн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6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га,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 мест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са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авл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ципал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образов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ний</w:t>
      </w:r>
      <w:r w:rsidRPr="00EB5452">
        <w:rPr>
          <w:color w:val="000000"/>
          <w:spacing w:val="9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ав</w:t>
      </w:r>
      <w:r w:rsidRPr="00EB5452">
        <w:rPr>
          <w:color w:val="000000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9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8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вовлеч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6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ал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ограм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орг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ко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 авто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ного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га.</w:t>
      </w:r>
    </w:p>
    <w:p w:rsidR="005E7892" w:rsidRPr="00EB5452" w:rsidRDefault="005E7892" w:rsidP="005E7892">
      <w:pPr>
        <w:tabs>
          <w:tab w:val="left" w:pos="2056"/>
          <w:tab w:val="left" w:pos="3677"/>
          <w:tab w:val="left" w:pos="4117"/>
          <w:tab w:val="left" w:pos="7499"/>
          <w:tab w:val="left" w:pos="9044"/>
        </w:tabs>
        <w:ind w:right="-12" w:firstLine="708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бщее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ководство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оль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ией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ограм</w:t>
      </w:r>
      <w:r w:rsidRPr="00EB5452">
        <w:rPr>
          <w:color w:val="000000"/>
          <w:spacing w:val="-3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6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ный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заказ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ик</w:t>
      </w:r>
      <w:r w:rsidRPr="00EB5452">
        <w:rPr>
          <w:color w:val="000000"/>
          <w:spacing w:val="1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2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ин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мы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арт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нта 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тел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ства,  эн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рге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ики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щн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нальн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кса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ан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ы-Ма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ийс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ого ав</w:t>
      </w:r>
      <w:r w:rsidRPr="00EB5452">
        <w:rPr>
          <w:color w:val="000000"/>
          <w:spacing w:val="-2"/>
          <w:sz w:val="28"/>
          <w:szCs w:val="28"/>
        </w:rPr>
        <w:t>то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–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.</w:t>
      </w:r>
    </w:p>
    <w:p w:rsidR="005E7892" w:rsidRDefault="005E7892" w:rsidP="005E7892">
      <w:pPr>
        <w:tabs>
          <w:tab w:val="left" w:pos="1328"/>
          <w:tab w:val="left" w:pos="3122"/>
          <w:tab w:val="left" w:pos="4962"/>
          <w:tab w:val="left" w:pos="6646"/>
          <w:tab w:val="left" w:pos="9059"/>
        </w:tabs>
        <w:spacing w:line="239" w:lineRule="auto"/>
        <w:ind w:right="-6" w:firstLine="708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вую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ab/>
        <w:t>испол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ны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асти</w:t>
      </w:r>
      <w:r w:rsidRPr="00EB5452">
        <w:rPr>
          <w:color w:val="000000"/>
          <w:spacing w:val="1"/>
          <w:sz w:val="28"/>
          <w:szCs w:val="28"/>
        </w:rPr>
        <w:t xml:space="preserve"> а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го окр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га, в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</w:t>
      </w:r>
      <w:r w:rsidRPr="00EB5452">
        <w:rPr>
          <w:color w:val="000000"/>
          <w:spacing w:val="-1"/>
          <w:sz w:val="28"/>
          <w:szCs w:val="28"/>
        </w:rPr>
        <w:t xml:space="preserve"> 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гла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 мест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ам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3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па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3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бра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автоном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3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кр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,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мм</w:t>
      </w:r>
      <w:r w:rsidRPr="00EB5452">
        <w:rPr>
          <w:color w:val="000000"/>
          <w:spacing w:val="-1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плек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тоно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а.</w:t>
      </w:r>
    </w:p>
    <w:p w:rsidR="005E7892" w:rsidRPr="00EB5452" w:rsidRDefault="005E7892" w:rsidP="005E7892">
      <w:pPr>
        <w:ind w:right="-18" w:firstLine="708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Реализ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7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мы</w:t>
      </w:r>
      <w:r w:rsidRPr="00EB5452">
        <w:rPr>
          <w:color w:val="000000"/>
          <w:spacing w:val="7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оставка,</w:t>
      </w:r>
      <w:r w:rsidRPr="00EB5452">
        <w:rPr>
          <w:color w:val="000000"/>
          <w:spacing w:val="7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нтаж</w:t>
      </w:r>
      <w:r w:rsidRPr="00EB5452">
        <w:rPr>
          <w:color w:val="000000"/>
          <w:spacing w:val="7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ие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доочис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итье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195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pacing w:val="19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мед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цин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чр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ях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оном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окр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га»</w:t>
      </w:r>
      <w:r w:rsidRPr="00EB5452">
        <w:rPr>
          <w:color w:val="000000"/>
          <w:spacing w:val="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3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ят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ся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ет</w:t>
      </w:r>
      <w:r w:rsidRPr="00EB5452">
        <w:rPr>
          <w:color w:val="000000"/>
          <w:spacing w:val="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дств</w:t>
      </w:r>
      <w:r w:rsidRPr="00EB5452">
        <w:rPr>
          <w:color w:val="000000"/>
          <w:spacing w:val="1"/>
          <w:sz w:val="28"/>
          <w:szCs w:val="28"/>
        </w:rPr>
        <w:t xml:space="preserve"> б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 авто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ного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га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дий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иц</w:t>
      </w:r>
      <w:r w:rsidRPr="00EB5452">
        <w:rPr>
          <w:color w:val="000000"/>
          <w:sz w:val="28"/>
          <w:szCs w:val="28"/>
        </w:rPr>
        <w:t>ипал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зо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иям.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иди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ля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иц</w:t>
      </w:r>
      <w:r w:rsidRPr="00EB5452">
        <w:rPr>
          <w:color w:val="000000"/>
          <w:sz w:val="28"/>
          <w:szCs w:val="28"/>
        </w:rPr>
        <w:t>ипал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деля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ите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но вы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ск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лю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2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тах 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дет</w:t>
      </w:r>
      <w:r w:rsidRPr="00EB5452">
        <w:rPr>
          <w:color w:val="000000"/>
          <w:spacing w:val="5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ать</w:t>
      </w:r>
      <w:r w:rsidRPr="00EB5452">
        <w:rPr>
          <w:color w:val="000000"/>
          <w:spacing w:val="-3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чест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5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питье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воды</w:t>
      </w:r>
      <w:r w:rsidRPr="00EB5452">
        <w:rPr>
          <w:color w:val="000000"/>
          <w:spacing w:val="5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 xml:space="preserve">ень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х, г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 xml:space="preserve">е 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бходима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оочис</w:t>
      </w:r>
      <w:r w:rsidRPr="00EB5452">
        <w:rPr>
          <w:color w:val="000000"/>
          <w:spacing w:val="-2"/>
          <w:sz w:val="28"/>
          <w:szCs w:val="28"/>
        </w:rPr>
        <w:t>тк</w:t>
      </w:r>
      <w:r w:rsidRPr="00EB5452">
        <w:rPr>
          <w:color w:val="000000"/>
          <w:sz w:val="28"/>
          <w:szCs w:val="28"/>
        </w:rPr>
        <w:t>а п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ой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оды.</w:t>
      </w:r>
    </w:p>
    <w:p w:rsidR="005E7892" w:rsidRPr="00EB5452" w:rsidRDefault="005E7892" w:rsidP="005E7892">
      <w:pPr>
        <w:tabs>
          <w:tab w:val="left" w:pos="1328"/>
          <w:tab w:val="left" w:pos="3122"/>
          <w:tab w:val="left" w:pos="4962"/>
          <w:tab w:val="left" w:pos="6646"/>
          <w:tab w:val="left" w:pos="9059"/>
        </w:tabs>
        <w:spacing w:line="239" w:lineRule="auto"/>
        <w:ind w:right="-6" w:firstLine="708"/>
        <w:jc w:val="both"/>
        <w:rPr>
          <w:color w:val="000000"/>
          <w:sz w:val="28"/>
          <w:szCs w:val="28"/>
        </w:rPr>
      </w:pPr>
    </w:p>
    <w:p w:rsidR="005E7892" w:rsidRPr="00EB5452" w:rsidRDefault="005E7892" w:rsidP="005E7892">
      <w:pPr>
        <w:tabs>
          <w:tab w:val="left" w:pos="9504"/>
        </w:tabs>
        <w:ind w:right="-20"/>
        <w:jc w:val="right"/>
        <w:rPr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tabs>
          <w:tab w:val="left" w:pos="9504"/>
        </w:tabs>
        <w:ind w:right="-20"/>
        <w:jc w:val="right"/>
        <w:rPr>
          <w:color w:val="000000"/>
          <w:spacing w:val="-1"/>
          <w:sz w:val="28"/>
          <w:szCs w:val="28"/>
        </w:rPr>
      </w:pPr>
    </w:p>
    <w:p w:rsidR="005E7892" w:rsidRDefault="005E7892" w:rsidP="005E7892">
      <w:pPr>
        <w:tabs>
          <w:tab w:val="left" w:pos="9504"/>
        </w:tabs>
        <w:ind w:right="-20"/>
        <w:jc w:val="right"/>
        <w:rPr>
          <w:color w:val="000000"/>
          <w:spacing w:val="-1"/>
          <w:sz w:val="28"/>
          <w:szCs w:val="28"/>
        </w:rPr>
      </w:pPr>
    </w:p>
    <w:p w:rsidR="00036014" w:rsidRDefault="00036014" w:rsidP="005E7892">
      <w:pPr>
        <w:tabs>
          <w:tab w:val="left" w:pos="9504"/>
        </w:tabs>
        <w:ind w:right="-20"/>
        <w:jc w:val="right"/>
        <w:rPr>
          <w:color w:val="000000"/>
          <w:spacing w:val="-1"/>
          <w:sz w:val="28"/>
          <w:szCs w:val="28"/>
        </w:rPr>
      </w:pPr>
    </w:p>
    <w:p w:rsidR="00036014" w:rsidRDefault="00036014" w:rsidP="005E7892">
      <w:pPr>
        <w:tabs>
          <w:tab w:val="left" w:pos="9504"/>
        </w:tabs>
        <w:ind w:right="-20"/>
        <w:jc w:val="right"/>
        <w:rPr>
          <w:color w:val="000000"/>
          <w:spacing w:val="-1"/>
          <w:sz w:val="28"/>
          <w:szCs w:val="28"/>
        </w:rPr>
      </w:pPr>
    </w:p>
    <w:p w:rsidR="00036014" w:rsidRDefault="00036014" w:rsidP="005E7892">
      <w:pPr>
        <w:tabs>
          <w:tab w:val="left" w:pos="9504"/>
        </w:tabs>
        <w:ind w:right="-20"/>
        <w:jc w:val="right"/>
        <w:rPr>
          <w:color w:val="000000"/>
          <w:spacing w:val="-1"/>
          <w:sz w:val="28"/>
          <w:szCs w:val="28"/>
        </w:rPr>
      </w:pPr>
    </w:p>
    <w:p w:rsidR="00036014" w:rsidRPr="00EB5452" w:rsidRDefault="00036014" w:rsidP="005E7892">
      <w:pPr>
        <w:tabs>
          <w:tab w:val="left" w:pos="9504"/>
        </w:tabs>
        <w:ind w:right="-20"/>
        <w:jc w:val="right"/>
        <w:rPr>
          <w:color w:val="000000"/>
          <w:spacing w:val="-1"/>
          <w:sz w:val="28"/>
          <w:szCs w:val="28"/>
        </w:rPr>
      </w:pPr>
    </w:p>
    <w:p w:rsidR="005E7892" w:rsidRPr="00EB5452" w:rsidRDefault="005E7892" w:rsidP="005E7892">
      <w:pPr>
        <w:spacing w:line="275" w:lineRule="auto"/>
        <w:ind w:left="1164" w:right="1203" w:firstLine="794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7.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ЦЕЛЕ</w:t>
      </w:r>
      <w:r w:rsidRPr="00EB5452">
        <w:rPr>
          <w:b/>
          <w:bCs/>
          <w:color w:val="000000"/>
          <w:spacing w:val="-3"/>
          <w:sz w:val="28"/>
          <w:szCs w:val="28"/>
        </w:rPr>
        <w:t>В</w:t>
      </w:r>
      <w:r w:rsidRPr="00EB5452">
        <w:rPr>
          <w:b/>
          <w:bCs/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ПОК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ЗА</w:t>
      </w:r>
      <w:r w:rsidRPr="00EB5452">
        <w:rPr>
          <w:b/>
          <w:bCs/>
          <w:color w:val="000000"/>
          <w:spacing w:val="-3"/>
          <w:sz w:val="28"/>
          <w:szCs w:val="28"/>
        </w:rPr>
        <w:t>Т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3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ЗВИТИЯ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-3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НИ</w:t>
      </w:r>
      <w:r w:rsidRPr="00EB5452">
        <w:rPr>
          <w:b/>
          <w:bCs/>
          <w:color w:val="000000"/>
          <w:spacing w:val="-2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tabs>
          <w:tab w:val="left" w:pos="1854"/>
          <w:tab w:val="left" w:pos="2723"/>
          <w:tab w:val="left" w:pos="4871"/>
          <w:tab w:val="left" w:pos="5326"/>
          <w:tab w:val="left" w:pos="7608"/>
          <w:tab w:val="left" w:pos="9782"/>
        </w:tabs>
        <w:spacing w:line="273" w:lineRule="auto"/>
        <w:ind w:right="86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тве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пост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вите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ьс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РФ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от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0</w:t>
      </w:r>
      <w:r w:rsidRPr="00EB5452">
        <w:rPr>
          <w:color w:val="000000"/>
          <w:sz w:val="28"/>
          <w:szCs w:val="28"/>
        </w:rPr>
        <w:t>5.09.</w:t>
      </w:r>
      <w:r w:rsidRPr="00EB5452">
        <w:rPr>
          <w:color w:val="000000"/>
          <w:spacing w:val="-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13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№</w:t>
      </w:r>
      <w:r w:rsidRPr="00EB5452">
        <w:rPr>
          <w:color w:val="000000"/>
          <w:sz w:val="28"/>
          <w:szCs w:val="28"/>
        </w:rPr>
        <w:t>782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О с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ем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8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ия»</w:t>
      </w:r>
      <w:r w:rsidRPr="00EB5452">
        <w:rPr>
          <w:color w:val="000000"/>
          <w:spacing w:val="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(вместе</w:t>
      </w:r>
      <w:r w:rsidRPr="00EB5452">
        <w:rPr>
          <w:color w:val="000000"/>
          <w:spacing w:val="7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</w:t>
      </w:r>
      <w:r w:rsidRPr="00EB5452">
        <w:rPr>
          <w:color w:val="000000"/>
          <w:spacing w:val="-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илами</w:t>
      </w:r>
      <w:r w:rsidRPr="00EB5452">
        <w:rPr>
          <w:color w:val="000000"/>
          <w:spacing w:val="7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8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и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1"/>
          <w:sz w:val="28"/>
          <w:szCs w:val="28"/>
        </w:rPr>
        <w:t>жд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  <w:t>водосна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  <w:t>и</w:t>
      </w:r>
      <w:r w:rsidRPr="00EB5452">
        <w:rPr>
          <w:color w:val="000000"/>
          <w:sz w:val="28"/>
          <w:szCs w:val="28"/>
        </w:rPr>
        <w:tab/>
        <w:t>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 xml:space="preserve">»,    </w:t>
      </w:r>
      <w:r w:rsidRPr="00EB5452">
        <w:rPr>
          <w:color w:val="000000"/>
          <w:spacing w:val="-1"/>
          <w:sz w:val="28"/>
          <w:szCs w:val="28"/>
        </w:rPr>
        <w:t>«Т</w:t>
      </w:r>
      <w:r w:rsidRPr="00EB5452">
        <w:rPr>
          <w:color w:val="000000"/>
          <w:sz w:val="28"/>
          <w:szCs w:val="28"/>
        </w:rPr>
        <w:t>ре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к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схем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10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ия»)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0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ым</w:t>
      </w:r>
      <w:r w:rsidRPr="00EB5452">
        <w:rPr>
          <w:color w:val="000000"/>
          <w:spacing w:val="10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лям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1"/>
          <w:sz w:val="28"/>
          <w:szCs w:val="28"/>
        </w:rPr>
        <w:t>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изова</w:t>
      </w:r>
      <w:r w:rsidRPr="00EB5452">
        <w:rPr>
          <w:color w:val="000000"/>
          <w:spacing w:val="-1"/>
          <w:sz w:val="28"/>
          <w:szCs w:val="28"/>
        </w:rPr>
        <w:t>нн</w:t>
      </w:r>
      <w:r w:rsidRPr="00EB5452">
        <w:rPr>
          <w:color w:val="000000"/>
          <w:sz w:val="28"/>
          <w:szCs w:val="28"/>
        </w:rPr>
        <w:t xml:space="preserve">ых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 xml:space="preserve">истем </w:t>
      </w:r>
      <w:r w:rsidRPr="00EB5452">
        <w:rPr>
          <w:color w:val="000000"/>
          <w:spacing w:val="-3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pacing w:val="1"/>
          <w:sz w:val="28"/>
          <w:szCs w:val="28"/>
        </w:rPr>
        <w:t>оо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нося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ся:</w:t>
      </w:r>
    </w:p>
    <w:p w:rsidR="005E7892" w:rsidRPr="00EB5452" w:rsidRDefault="005E7892" w:rsidP="005E7892">
      <w:pPr>
        <w:tabs>
          <w:tab w:val="left" w:pos="1274"/>
        </w:tabs>
        <w:ind w:left="566" w:right="-20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ства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очистки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д;</w:t>
      </w:r>
    </w:p>
    <w:p w:rsidR="005E7892" w:rsidRPr="00EB5452" w:rsidRDefault="005E7892" w:rsidP="005E7892">
      <w:pPr>
        <w:tabs>
          <w:tab w:val="left" w:pos="1274"/>
        </w:tabs>
        <w:spacing w:before="48" w:line="272" w:lineRule="auto"/>
        <w:ind w:left="566" w:right="1619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1"/>
          <w:sz w:val="28"/>
          <w:szCs w:val="28"/>
        </w:rPr>
        <w:t>ж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сти 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бе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реб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сти 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 xml:space="preserve">ния; </w:t>
      </w: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кач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ства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жива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онент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</w:p>
    <w:p w:rsidR="005E7892" w:rsidRPr="00EB5452" w:rsidRDefault="005E7892" w:rsidP="005E7892">
      <w:pPr>
        <w:tabs>
          <w:tab w:val="left" w:pos="1274"/>
          <w:tab w:val="left" w:pos="3153"/>
          <w:tab w:val="left" w:pos="5540"/>
          <w:tab w:val="left" w:pos="7859"/>
          <w:tab w:val="left" w:pos="9478"/>
        </w:tabs>
        <w:spacing w:line="274" w:lineRule="auto"/>
        <w:ind w:right="40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показате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э</w:t>
      </w:r>
      <w:r w:rsidRPr="00EB5452">
        <w:rPr>
          <w:color w:val="000000"/>
          <w:spacing w:val="-2"/>
          <w:sz w:val="28"/>
          <w:szCs w:val="28"/>
        </w:rPr>
        <w:t>фф</w:t>
      </w:r>
      <w:r w:rsidRPr="00EB5452">
        <w:rPr>
          <w:color w:val="000000"/>
          <w:sz w:val="28"/>
          <w:szCs w:val="28"/>
        </w:rPr>
        <w:t>екти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зова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z w:val="28"/>
          <w:szCs w:val="28"/>
        </w:rPr>
        <w:tab/>
        <w:t>при транс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ке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во</w:t>
      </w:r>
      <w:r w:rsidRPr="00EB5452">
        <w:rPr>
          <w:color w:val="000000"/>
          <w:sz w:val="28"/>
          <w:szCs w:val="28"/>
        </w:rPr>
        <w:t>д;</w:t>
      </w:r>
    </w:p>
    <w:p w:rsidR="005E7892" w:rsidRPr="00EB5452" w:rsidRDefault="005E7892" w:rsidP="005E7892">
      <w:pPr>
        <w:tabs>
          <w:tab w:val="left" w:pos="1274"/>
          <w:tab w:val="left" w:pos="3241"/>
          <w:tab w:val="left" w:pos="4238"/>
          <w:tab w:val="left" w:pos="5987"/>
          <w:tab w:val="left" w:pos="7947"/>
        </w:tabs>
        <w:spacing w:line="274" w:lineRule="auto"/>
        <w:ind w:right="31" w:firstLine="566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ош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  <w:t>ц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ме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оприят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он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ой про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рам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их э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фекти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ости</w:t>
      </w:r>
      <w:r w:rsidRPr="00EB5452">
        <w:rPr>
          <w:color w:val="000000"/>
          <w:spacing w:val="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 xml:space="preserve">-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чше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е ка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стки 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ных 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;</w:t>
      </w:r>
    </w:p>
    <w:p w:rsidR="005E7892" w:rsidRPr="00EB5452" w:rsidRDefault="005E7892" w:rsidP="005E7892">
      <w:pPr>
        <w:tabs>
          <w:tab w:val="left" w:pos="1274"/>
          <w:tab w:val="left" w:pos="2445"/>
          <w:tab w:val="left" w:pos="3765"/>
          <w:tab w:val="left" w:pos="4391"/>
          <w:tab w:val="left" w:pos="6757"/>
          <w:tab w:val="left" w:pos="7909"/>
          <w:tab w:val="left" w:pos="8931"/>
        </w:tabs>
        <w:ind w:right="87" w:firstLine="566"/>
        <w:jc w:val="both"/>
        <w:rPr>
          <w:color w:val="000000"/>
          <w:sz w:val="28"/>
          <w:szCs w:val="28"/>
        </w:rPr>
      </w:pPr>
      <w:r w:rsidRPr="00EB5452">
        <w:rPr>
          <w:rFonts w:ascii="Symbol" w:eastAsia="Symbol" w:hAnsi="Symbol" w:cs="Symbol"/>
          <w:color w:val="000000"/>
          <w:w w:val="92"/>
          <w:sz w:val="28"/>
          <w:szCs w:val="28"/>
        </w:rPr>
        <w:t></w:t>
      </w:r>
      <w:r w:rsidRPr="00EB5452">
        <w:rPr>
          <w:rFonts w:ascii="Symbol" w:eastAsia="Symbol" w:hAnsi="Symbol" w:cs="Symbol"/>
          <w:color w:val="000000"/>
          <w:sz w:val="28"/>
          <w:szCs w:val="28"/>
        </w:rPr>
        <w:tab/>
      </w:r>
      <w:r w:rsidRPr="00EB5452">
        <w:rPr>
          <w:color w:val="000000"/>
          <w:sz w:val="28"/>
          <w:szCs w:val="28"/>
        </w:rPr>
        <w:t>иные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4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 xml:space="preserve">и,     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вле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z w:val="28"/>
          <w:szCs w:val="28"/>
        </w:rPr>
        <w:tab/>
        <w:t>ф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ом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z w:val="28"/>
          <w:szCs w:val="28"/>
        </w:rPr>
        <w:t xml:space="preserve">ой      </w:t>
      </w:r>
      <w:r w:rsidRPr="00EB5452">
        <w:rPr>
          <w:color w:val="000000"/>
          <w:spacing w:val="-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асти,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1"/>
          <w:sz w:val="28"/>
          <w:szCs w:val="28"/>
        </w:rPr>
        <w:t>ю</w:t>
      </w:r>
      <w:r w:rsidRPr="00EB5452">
        <w:rPr>
          <w:color w:val="000000"/>
          <w:sz w:val="28"/>
          <w:szCs w:val="28"/>
        </w:rPr>
        <w:t xml:space="preserve">щим      </w:t>
      </w:r>
      <w:r w:rsidRPr="00EB5452">
        <w:rPr>
          <w:color w:val="000000"/>
          <w:spacing w:val="-1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нкции</w:t>
      </w:r>
      <w:r w:rsidRPr="00EB5452">
        <w:rPr>
          <w:color w:val="000000"/>
          <w:sz w:val="28"/>
          <w:szCs w:val="28"/>
        </w:rPr>
        <w:tab/>
        <w:t xml:space="preserve">по      </w:t>
      </w:r>
      <w:r w:rsidRPr="00EB5452">
        <w:rPr>
          <w:color w:val="000000"/>
          <w:spacing w:val="-1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вы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бо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ке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поли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1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норма</w:t>
      </w:r>
      <w:r w:rsidRPr="00EB5452">
        <w:rPr>
          <w:color w:val="000000"/>
          <w:spacing w:val="-3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ив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4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му</w:t>
      </w:r>
      <w:r w:rsidRPr="00EB5452">
        <w:rPr>
          <w:color w:val="000000"/>
          <w:spacing w:val="11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ро</w:t>
      </w:r>
      <w:r w:rsidRPr="00EB5452">
        <w:rPr>
          <w:color w:val="000000"/>
          <w:sz w:val="28"/>
          <w:szCs w:val="28"/>
        </w:rPr>
        <w:t>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1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1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ере 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2"/>
          <w:sz w:val="28"/>
          <w:szCs w:val="28"/>
        </w:rPr>
        <w:t>щ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о-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омм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нальн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тва.</w:t>
      </w:r>
    </w:p>
    <w:p w:rsidR="005E7892" w:rsidRPr="00EB5452" w:rsidRDefault="005E7892" w:rsidP="005E7892">
      <w:pPr>
        <w:spacing w:after="3"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Данн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е фи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-</w:t>
      </w:r>
      <w:r w:rsidRPr="00EB5452">
        <w:rPr>
          <w:color w:val="000000"/>
          <w:spacing w:val="1"/>
          <w:sz w:val="28"/>
          <w:szCs w:val="28"/>
        </w:rPr>
        <w:t>хи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й кач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чис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сто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 в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д.</w:t>
      </w:r>
    </w:p>
    <w:p w:rsidR="005E7892" w:rsidRPr="00EB5452" w:rsidRDefault="005E7892" w:rsidP="005E7892">
      <w:pPr>
        <w:spacing w:after="9" w:line="240" w:lineRule="exact"/>
        <w:rPr>
          <w:color w:val="000000"/>
        </w:rPr>
      </w:pPr>
    </w:p>
    <w:p w:rsidR="005E7892" w:rsidRPr="00EB5452" w:rsidRDefault="005E7892" w:rsidP="005E7892">
      <w:pPr>
        <w:ind w:left="566" w:right="-20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 35.</w:t>
      </w:r>
    </w:p>
    <w:p w:rsidR="005E7892" w:rsidRPr="00EB5452" w:rsidRDefault="005E7892" w:rsidP="005E7892">
      <w:pPr>
        <w:spacing w:line="42" w:lineRule="exact"/>
        <w:rPr>
          <w:color w:val="000000"/>
          <w:sz w:val="4"/>
          <w:szCs w:val="4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95"/>
        <w:gridCol w:w="2008"/>
        <w:gridCol w:w="2167"/>
      </w:tblGrid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именов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гред</w:t>
            </w:r>
            <w:r w:rsidRPr="00EB5452">
              <w:rPr>
                <w:color w:val="000000"/>
                <w:spacing w:val="-1"/>
              </w:rPr>
              <w:t>ие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41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681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ц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-2"/>
              </w:rPr>
              <w:t>н</w:t>
            </w:r>
            <w:r w:rsidRPr="00EB5452">
              <w:rPr>
                <w:color w:val="000000"/>
              </w:rPr>
              <w:t>трац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гред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ента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од, мг/л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6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Вы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од, мг/л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мпер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4"/>
              </w:rPr>
              <w:t>т</w:t>
            </w:r>
            <w:r w:rsidRPr="00EB5452">
              <w:rPr>
                <w:color w:val="000000"/>
                <w:spacing w:val="-3"/>
              </w:rPr>
              <w:t>у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w w:val="101"/>
                <w:position w:val="9"/>
                <w:sz w:val="16"/>
                <w:szCs w:val="16"/>
              </w:rPr>
              <w:t>0</w:t>
            </w:r>
            <w:r w:rsidRPr="00EB5452">
              <w:rPr>
                <w:color w:val="000000"/>
              </w:rPr>
              <w:t>С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9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14,8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15,0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рН, 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д. рН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9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7,49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6,67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Цв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69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ы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480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бе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цветный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ах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436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фекаль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59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без</w:t>
            </w:r>
            <w:r w:rsidRPr="00EB5452">
              <w:rPr>
                <w:color w:val="000000"/>
                <w:spacing w:val="1"/>
              </w:rPr>
              <w:t xml:space="preserve"> з</w:t>
            </w:r>
            <w:r w:rsidRPr="00EB5452">
              <w:rPr>
                <w:color w:val="000000"/>
              </w:rPr>
              <w:t>апа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а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Прозрачность 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стоян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 xml:space="preserve">ой воды,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м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5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2,2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19,0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ма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ганат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ая ок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сля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мо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ть, мг/л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9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48,61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11,0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Раствор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ки</w:t>
            </w:r>
            <w:r w:rsidRPr="00EB5452">
              <w:rPr>
                <w:color w:val="000000"/>
              </w:rPr>
              <w:t>слор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д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87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&lt;1.0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4,59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-1"/>
              </w:rPr>
              <w:t>В</w:t>
            </w:r>
            <w:r w:rsidRPr="00EB5452">
              <w:rPr>
                <w:color w:val="000000"/>
              </w:rPr>
              <w:t>звеш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  <w:spacing w:val="1"/>
              </w:rPr>
              <w:t>щ</w:t>
            </w:r>
            <w:r w:rsidRPr="00EB5452">
              <w:rPr>
                <w:color w:val="000000"/>
              </w:rPr>
              <w:t>ест</w:t>
            </w:r>
            <w:r w:rsidRPr="00EB5452">
              <w:rPr>
                <w:color w:val="000000"/>
                <w:spacing w:val="1"/>
              </w:rPr>
              <w:t>в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73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216,9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8,94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  <w:spacing w:val="3"/>
              </w:rPr>
              <w:t>С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остаток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3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591,88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1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610,15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Хлори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3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101,80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1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99,5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Фосфор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>фосф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тов/фосфат-ионы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9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6,17/18,94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1,04/3,19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АП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В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9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4,21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1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0,332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ХПК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3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247,41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54,43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-1"/>
              </w:rPr>
              <w:t>П</w:t>
            </w:r>
            <w:r w:rsidRPr="00EB5452">
              <w:rPr>
                <w:color w:val="000000"/>
              </w:rPr>
              <w:t>К-5/БПК полный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34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171,69/228,25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8,14/10,83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Азот Ам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йный/ ион-аммония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94" w:right="-20"/>
              <w:rPr>
                <w:color w:val="000000"/>
              </w:rPr>
            </w:pPr>
            <w:r w:rsidRPr="00EB5452">
              <w:rPr>
                <w:color w:val="000000"/>
              </w:rPr>
              <w:t>54,83/70,73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rPr>
                <w:color w:val="000000"/>
              </w:rPr>
            </w:pPr>
            <w:r w:rsidRPr="00EB5452">
              <w:rPr>
                <w:color w:val="000000"/>
              </w:rPr>
              <w:t>0,42/0,54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Азот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-1"/>
              </w:rPr>
              <w:t>р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ов/ нитрит-ион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794" w:right="-20"/>
              <w:rPr>
                <w:color w:val="000000"/>
              </w:rPr>
            </w:pPr>
            <w:r w:rsidRPr="00EB5452">
              <w:rPr>
                <w:color w:val="000000"/>
              </w:rPr>
              <w:t>0,13/0,43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6"/>
              <w:ind w:left="873" w:right="-20"/>
              <w:rPr>
                <w:color w:val="000000"/>
              </w:rPr>
            </w:pPr>
            <w:r w:rsidRPr="00EB5452">
              <w:rPr>
                <w:color w:val="000000"/>
              </w:rPr>
              <w:t>0,065/0,213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Азот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тратов/ нитрат-ион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94" w:right="-20"/>
              <w:rPr>
                <w:color w:val="000000"/>
              </w:rPr>
            </w:pPr>
            <w:r w:rsidRPr="00EB5452">
              <w:rPr>
                <w:color w:val="000000"/>
              </w:rPr>
              <w:t>0,20/0,89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rPr>
                <w:color w:val="000000"/>
              </w:rPr>
            </w:pPr>
            <w:r w:rsidRPr="00EB5452">
              <w:rPr>
                <w:color w:val="000000"/>
              </w:rPr>
              <w:t>24,4/108,09</w:t>
            </w:r>
          </w:p>
        </w:tc>
      </w:tr>
      <w:tr w:rsidR="005E7892" w:rsidRPr="00EB5452" w:rsidTr="005E7892">
        <w:trPr>
          <w:cantSplit/>
          <w:trHeight w:hRule="exact" w:val="328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фтепро</w:t>
            </w:r>
            <w:r w:rsidRPr="00EB5452">
              <w:rPr>
                <w:color w:val="000000"/>
                <w:spacing w:val="3"/>
              </w:rPr>
              <w:t>д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54" w:right="-20"/>
              <w:rPr>
                <w:color w:val="000000"/>
              </w:rPr>
            </w:pPr>
            <w:r w:rsidRPr="00EB5452">
              <w:rPr>
                <w:color w:val="000000"/>
              </w:rPr>
              <w:t>1.7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873" w:right="-20"/>
              <w:rPr>
                <w:color w:val="000000"/>
              </w:rPr>
            </w:pPr>
            <w:r w:rsidRPr="00EB5452">
              <w:rPr>
                <w:color w:val="000000"/>
              </w:rPr>
              <w:t>0,48</w:t>
            </w:r>
          </w:p>
        </w:tc>
      </w:tr>
      <w:tr w:rsidR="005E7892" w:rsidRPr="00EB5452" w:rsidTr="005E7892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Общие фенолы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753" w:right="-20"/>
              <w:rPr>
                <w:color w:val="000000"/>
              </w:rPr>
            </w:pPr>
            <w:r w:rsidRPr="00EB5452">
              <w:rPr>
                <w:color w:val="000000"/>
              </w:rPr>
              <w:t>0,0048</w:t>
            </w:r>
          </w:p>
        </w:tc>
      </w:tr>
    </w:tbl>
    <w:p w:rsidR="005E7892" w:rsidRPr="00EB5452" w:rsidRDefault="005E7892" w:rsidP="005E7892">
      <w:pPr>
        <w:spacing w:before="4" w:line="277" w:lineRule="auto"/>
        <w:ind w:right="35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еле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оказа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азви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2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цен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нной</w:t>
      </w:r>
      <w:r w:rsidRPr="00EB5452">
        <w:rPr>
          <w:color w:val="000000"/>
          <w:spacing w:val="123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12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доотв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 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посел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ия Лян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 пр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ены в т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блице</w:t>
      </w:r>
      <w:r w:rsidRPr="00EB5452">
        <w:rPr>
          <w:color w:val="000000"/>
          <w:spacing w:val="-1"/>
          <w:sz w:val="28"/>
          <w:szCs w:val="28"/>
        </w:rPr>
        <w:t xml:space="preserve"> 3</w:t>
      </w:r>
      <w:r w:rsidRPr="00EB5452">
        <w:rPr>
          <w:color w:val="000000"/>
          <w:sz w:val="28"/>
          <w:szCs w:val="28"/>
        </w:rPr>
        <w:t>6.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p w:rsidR="005E7892" w:rsidRPr="00EB5452" w:rsidRDefault="005E7892" w:rsidP="005E7892">
      <w:pPr>
        <w:spacing w:line="275" w:lineRule="auto"/>
        <w:ind w:left="566" w:right="34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36.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ые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ате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аз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ит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рали</w:t>
      </w:r>
      <w:r w:rsidRPr="00EB5452">
        <w:rPr>
          <w:color w:val="000000"/>
          <w:spacing w:val="-1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ова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мы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дс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 xml:space="preserve">о </w:t>
      </w:r>
      <w:r w:rsidRPr="00EB5452">
        <w:rPr>
          <w:color w:val="000000"/>
          <w:spacing w:val="-2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осел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ния</w:t>
      </w:r>
      <w:r w:rsidRPr="00EB5452">
        <w:rPr>
          <w:color w:val="000000"/>
          <w:spacing w:val="-1"/>
          <w:sz w:val="28"/>
          <w:szCs w:val="28"/>
        </w:rPr>
        <w:t xml:space="preserve"> Л</w:t>
      </w:r>
      <w:r w:rsidRPr="00EB5452">
        <w:rPr>
          <w:color w:val="000000"/>
          <w:sz w:val="28"/>
          <w:szCs w:val="28"/>
        </w:rPr>
        <w:t>ян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after="16" w:line="180" w:lineRule="exact"/>
        <w:rPr>
          <w:color w:val="000000"/>
          <w:sz w:val="18"/>
          <w:szCs w:val="18"/>
        </w:rPr>
      </w:pPr>
    </w:p>
    <w:tbl>
      <w:tblPr>
        <w:tblW w:w="0" w:type="auto"/>
        <w:tblInd w:w="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8"/>
        <w:gridCol w:w="1132"/>
        <w:gridCol w:w="1365"/>
        <w:gridCol w:w="763"/>
        <w:gridCol w:w="760"/>
        <w:gridCol w:w="760"/>
      </w:tblGrid>
      <w:tr w:rsidR="005E7892" w:rsidRPr="00EB5452" w:rsidTr="005E7892">
        <w:trPr>
          <w:cantSplit/>
          <w:trHeight w:hRule="exact" w:val="1437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814" w:right="-20"/>
              <w:rPr>
                <w:color w:val="000000"/>
              </w:rPr>
            </w:pPr>
            <w:r w:rsidRPr="00EB5452">
              <w:rPr>
                <w:color w:val="000000"/>
              </w:rPr>
              <w:t>Показатель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51" w:right="-20"/>
              <w:rPr>
                <w:color w:val="000000"/>
              </w:rPr>
            </w:pPr>
            <w:r w:rsidRPr="00EB5452">
              <w:rPr>
                <w:color w:val="000000"/>
              </w:rPr>
              <w:t xml:space="preserve">Ед. 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м.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9" w:right="-20"/>
              <w:rPr>
                <w:color w:val="000000"/>
              </w:rPr>
            </w:pP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зовый</w:t>
            </w:r>
          </w:p>
          <w:p w:rsidR="005E7892" w:rsidRPr="00EB5452" w:rsidRDefault="005E7892" w:rsidP="005E7892">
            <w:pPr>
              <w:spacing w:after="19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24" w:right="-20"/>
              <w:rPr>
                <w:color w:val="000000"/>
              </w:rPr>
            </w:pP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азатель</w:t>
            </w:r>
          </w:p>
          <w:p w:rsidR="005E7892" w:rsidRPr="00EB5452" w:rsidRDefault="005E7892" w:rsidP="005E7892">
            <w:pPr>
              <w:spacing w:after="1" w:line="200" w:lineRule="exact"/>
              <w:rPr>
                <w:color w:val="000000"/>
                <w:sz w:val="20"/>
                <w:szCs w:val="20"/>
              </w:rPr>
            </w:pPr>
          </w:p>
          <w:p w:rsidR="005E7892" w:rsidRPr="00EB5452" w:rsidRDefault="005E7892" w:rsidP="005E7892">
            <w:pPr>
              <w:ind w:left="271" w:right="-20"/>
              <w:rPr>
                <w:color w:val="000000"/>
              </w:rPr>
            </w:pPr>
            <w:r w:rsidRPr="00EB5452">
              <w:rPr>
                <w:color w:val="000000"/>
              </w:rPr>
              <w:t>2016 год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41" w:right="-20"/>
              <w:rPr>
                <w:color w:val="000000"/>
              </w:rPr>
            </w:pPr>
            <w:r w:rsidRPr="00EB5452">
              <w:rPr>
                <w:color w:val="000000"/>
              </w:rPr>
              <w:t>2020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2024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39" w:right="-20"/>
              <w:rPr>
                <w:color w:val="000000"/>
              </w:rPr>
            </w:pPr>
            <w:r w:rsidRPr="00EB5452">
              <w:rPr>
                <w:color w:val="000000"/>
              </w:rPr>
              <w:t>2027</w:t>
            </w:r>
          </w:p>
        </w:tc>
      </w:tr>
      <w:tr w:rsidR="005E7892" w:rsidRPr="00EB5452" w:rsidTr="005E7892">
        <w:trPr>
          <w:cantSplit/>
          <w:trHeight w:hRule="exact" w:val="487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Соо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тств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 xml:space="preserve">е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чес</w:t>
            </w:r>
            <w:r w:rsidRPr="00EB5452">
              <w:rPr>
                <w:color w:val="000000"/>
              </w:rPr>
              <w:t>тва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очист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сто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44" w:right="-20"/>
              <w:rPr>
                <w:color w:val="000000"/>
              </w:rPr>
            </w:pPr>
            <w:r w:rsidRPr="00EB5452">
              <w:rPr>
                <w:color w:val="000000"/>
              </w:rPr>
              <w:t>да/нет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566" w:right="-20"/>
              <w:rPr>
                <w:color w:val="000000"/>
              </w:rPr>
            </w:pPr>
            <w:r w:rsidRPr="00EB5452">
              <w:rPr>
                <w:color w:val="000000"/>
              </w:rPr>
              <w:t>да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да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да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266" w:right="-20"/>
              <w:rPr>
                <w:color w:val="000000"/>
              </w:rPr>
            </w:pPr>
            <w:r w:rsidRPr="00EB5452">
              <w:rPr>
                <w:color w:val="000000"/>
              </w:rPr>
              <w:t>да</w:t>
            </w:r>
          </w:p>
        </w:tc>
      </w:tr>
      <w:tr w:rsidR="005E7892" w:rsidRPr="00EB5452" w:rsidTr="005E7892">
        <w:trPr>
          <w:cantSplit/>
          <w:trHeight w:hRule="exact" w:val="1312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216" w:right="1493"/>
              <w:rPr>
                <w:color w:val="000000"/>
              </w:rPr>
            </w:pPr>
            <w:r w:rsidRPr="00EB5452">
              <w:rPr>
                <w:color w:val="000000"/>
              </w:rPr>
              <w:t xml:space="preserve">Доля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точ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 xml:space="preserve">вод,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одв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ргающи</w:t>
            </w:r>
            <w:r w:rsidRPr="00EB5452">
              <w:rPr>
                <w:color w:val="000000"/>
                <w:spacing w:val="3"/>
              </w:rPr>
              <w:t>х</w:t>
            </w:r>
            <w:r w:rsidRPr="00EB5452">
              <w:rPr>
                <w:color w:val="000000"/>
              </w:rPr>
              <w:t>ся о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ке, в общем объе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сбр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  <w:spacing w:val="1"/>
              </w:rPr>
              <w:t>ы</w:t>
            </w:r>
            <w:r w:rsidRPr="00EB5452">
              <w:rPr>
                <w:color w:val="000000"/>
                <w:spacing w:val="2"/>
              </w:rPr>
              <w:t>в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ем</w:t>
            </w:r>
            <w:r w:rsidRPr="00EB5452">
              <w:rPr>
                <w:color w:val="000000"/>
              </w:rPr>
              <w:t>ых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46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470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1</w:t>
            </w:r>
            <w:r w:rsidRPr="00EB5452">
              <w:rPr>
                <w:color w:val="000000"/>
                <w:sz w:val="28"/>
                <w:szCs w:val="28"/>
              </w:rPr>
              <w:t>00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0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1</w:t>
            </w:r>
            <w:r w:rsidRPr="00EB5452">
              <w:rPr>
                <w:color w:val="000000"/>
                <w:sz w:val="28"/>
                <w:szCs w:val="28"/>
              </w:rPr>
              <w:t>00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0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1</w:t>
            </w:r>
            <w:r w:rsidRPr="00EB5452">
              <w:rPr>
                <w:color w:val="000000"/>
                <w:sz w:val="28"/>
                <w:szCs w:val="28"/>
              </w:rPr>
              <w:t>00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5" w:line="160" w:lineRule="exact"/>
              <w:rPr>
                <w:color w:val="000000"/>
                <w:sz w:val="16"/>
                <w:szCs w:val="16"/>
              </w:rPr>
            </w:pPr>
          </w:p>
          <w:p w:rsidR="005E7892" w:rsidRPr="00EB5452" w:rsidRDefault="005E7892" w:rsidP="005E7892">
            <w:pPr>
              <w:ind w:left="170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1</w:t>
            </w:r>
            <w:r w:rsidRPr="00EB5452">
              <w:rPr>
                <w:color w:val="000000"/>
                <w:sz w:val="28"/>
                <w:szCs w:val="28"/>
              </w:rPr>
              <w:t>00</w:t>
            </w:r>
          </w:p>
        </w:tc>
      </w:tr>
      <w:tr w:rsidR="005E7892" w:rsidRPr="00EB5452" w:rsidTr="005E7892">
        <w:trPr>
          <w:cantSplit/>
          <w:trHeight w:hRule="exact" w:val="56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86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ра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элек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э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ергии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а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ка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  <w:spacing w:val="2"/>
              </w:rPr>
              <w:t>к</w:t>
            </w:r>
            <w:r w:rsidRPr="00EB5452">
              <w:rPr>
                <w:color w:val="000000"/>
              </w:rPr>
              <w:t xml:space="preserve">у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0" w:lineRule="auto"/>
              <w:ind w:left="247" w:right="195"/>
              <w:jc w:val="center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кВт* 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/м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436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3</w:t>
            </w:r>
            <w:r w:rsidRPr="00EB545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136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3</w:t>
            </w:r>
            <w:r w:rsidRPr="00EB545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134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3</w:t>
            </w:r>
            <w:r w:rsidRPr="00EB5452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134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3</w:t>
            </w:r>
            <w:r w:rsidRPr="00EB5452">
              <w:rPr>
                <w:color w:val="000000"/>
                <w:sz w:val="28"/>
                <w:szCs w:val="28"/>
              </w:rPr>
              <w:t>0</w:t>
            </w:r>
          </w:p>
        </w:tc>
      </w:tr>
      <w:tr w:rsidR="005E7892" w:rsidRPr="00EB5452" w:rsidTr="005E7892">
        <w:trPr>
          <w:cantSplit/>
          <w:trHeight w:hRule="exact" w:val="564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86"/>
              <w:rPr>
                <w:color w:val="000000"/>
              </w:rPr>
            </w:pPr>
            <w:r w:rsidRPr="00EB5452">
              <w:rPr>
                <w:color w:val="000000"/>
              </w:rPr>
              <w:t>Удель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ый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ра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  <w:spacing w:val="-2"/>
              </w:rPr>
              <w:t>о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элек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ч</w:t>
            </w:r>
            <w:r w:rsidRPr="00EB5452">
              <w:rPr>
                <w:color w:val="000000"/>
                <w:spacing w:val="-1"/>
              </w:rPr>
              <w:t>ес</w:t>
            </w:r>
            <w:r w:rsidRPr="00EB5452">
              <w:rPr>
                <w:color w:val="000000"/>
              </w:rPr>
              <w:t>кой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э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ергии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 очист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</w:rPr>
              <w:t>у</w:t>
            </w:r>
            <w:r w:rsidRPr="00EB5452">
              <w:rPr>
                <w:color w:val="000000"/>
                <w:spacing w:val="-4"/>
              </w:rPr>
              <w:t xml:space="preserve">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то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1" w:lineRule="auto"/>
              <w:ind w:left="112" w:right="60"/>
              <w:jc w:val="center"/>
              <w:rPr>
                <w:color w:val="000000"/>
                <w:position w:val="9"/>
                <w:sz w:val="16"/>
                <w:szCs w:val="16"/>
              </w:rPr>
            </w:pPr>
            <w:r w:rsidRPr="00EB5452">
              <w:rPr>
                <w:color w:val="000000"/>
              </w:rPr>
              <w:t>кВт*ч</w:t>
            </w:r>
            <w:r w:rsidRPr="00EB5452">
              <w:rPr>
                <w:color w:val="000000"/>
                <w:spacing w:val="-1"/>
              </w:rPr>
              <w:t>ас</w:t>
            </w:r>
            <w:r w:rsidRPr="00EB5452">
              <w:rPr>
                <w:color w:val="000000"/>
              </w:rPr>
              <w:t>/ м</w:t>
            </w:r>
            <w:r w:rsidRPr="00EB5452">
              <w:rPr>
                <w:color w:val="000000"/>
                <w:position w:val="9"/>
                <w:sz w:val="16"/>
                <w:szCs w:val="16"/>
              </w:rPr>
              <w:t>3</w:t>
            </w:r>
          </w:p>
        </w:tc>
        <w:tc>
          <w:tcPr>
            <w:tcW w:w="13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436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83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136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8</w:t>
            </w:r>
            <w:r w:rsidRPr="00EB545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134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83</w:t>
            </w:r>
          </w:p>
        </w:tc>
        <w:tc>
          <w:tcPr>
            <w:tcW w:w="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31"/>
              <w:ind w:left="134" w:right="-20"/>
              <w:rPr>
                <w:color w:val="000000"/>
                <w:sz w:val="28"/>
                <w:szCs w:val="28"/>
              </w:rPr>
            </w:pPr>
            <w:r w:rsidRPr="00EB5452">
              <w:rPr>
                <w:color w:val="000000"/>
                <w:spacing w:val="1"/>
                <w:sz w:val="28"/>
                <w:szCs w:val="28"/>
              </w:rPr>
              <w:t>0</w:t>
            </w:r>
            <w:r w:rsidRPr="00EB5452">
              <w:rPr>
                <w:color w:val="000000"/>
                <w:sz w:val="28"/>
                <w:szCs w:val="28"/>
              </w:rPr>
              <w:t>,</w:t>
            </w:r>
            <w:r w:rsidRPr="00EB5452">
              <w:rPr>
                <w:color w:val="000000"/>
                <w:spacing w:val="-1"/>
                <w:sz w:val="28"/>
                <w:szCs w:val="28"/>
              </w:rPr>
              <w:t>83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ind w:left="138" w:right="-4" w:firstLine="482"/>
        <w:rPr>
          <w:b/>
          <w:bCs/>
          <w:color w:val="000000"/>
          <w:sz w:val="28"/>
          <w:szCs w:val="28"/>
        </w:rPr>
      </w:pP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ЗДЕЛ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8.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b/>
          <w:bCs/>
          <w:color w:val="000000"/>
          <w:spacing w:val="-2"/>
          <w:sz w:val="28"/>
          <w:szCs w:val="28"/>
        </w:rPr>
        <w:t>Ч</w:t>
      </w:r>
      <w:r w:rsidRPr="00EB5452">
        <w:rPr>
          <w:b/>
          <w:bCs/>
          <w:color w:val="000000"/>
          <w:sz w:val="28"/>
          <w:szCs w:val="28"/>
        </w:rPr>
        <w:t>ЕНЬ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ВЫЯВ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ЕН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БЕ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pacing w:val="-2"/>
          <w:sz w:val="28"/>
          <w:szCs w:val="28"/>
        </w:rPr>
        <w:t>Х</w:t>
      </w:r>
      <w:r w:rsidRPr="00EB5452">
        <w:rPr>
          <w:b/>
          <w:bCs/>
          <w:color w:val="000000"/>
          <w:sz w:val="28"/>
          <w:szCs w:val="28"/>
        </w:rPr>
        <w:t>ОЗЯЙНЫХ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ОБЪЕ</w:t>
      </w:r>
      <w:r w:rsidRPr="00EB5452">
        <w:rPr>
          <w:b/>
          <w:bCs/>
          <w:color w:val="000000"/>
          <w:spacing w:val="-1"/>
          <w:sz w:val="28"/>
          <w:szCs w:val="28"/>
        </w:rPr>
        <w:t>К</w:t>
      </w:r>
      <w:r w:rsidRPr="00EB5452">
        <w:rPr>
          <w:b/>
          <w:bCs/>
          <w:color w:val="000000"/>
          <w:sz w:val="28"/>
          <w:szCs w:val="28"/>
        </w:rPr>
        <w:t>ТОВ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ЦЕНТ</w:t>
      </w:r>
      <w:r w:rsidRPr="00EB5452">
        <w:rPr>
          <w:b/>
          <w:bCs/>
          <w:color w:val="000000"/>
          <w:spacing w:val="-1"/>
          <w:sz w:val="28"/>
          <w:szCs w:val="28"/>
        </w:rPr>
        <w:t>РА</w:t>
      </w:r>
      <w:r w:rsidRPr="00EB5452">
        <w:rPr>
          <w:b/>
          <w:bCs/>
          <w:color w:val="000000"/>
          <w:sz w:val="28"/>
          <w:szCs w:val="28"/>
        </w:rPr>
        <w:t>ЛИЗОВ</w:t>
      </w:r>
      <w:r w:rsidRPr="00EB5452">
        <w:rPr>
          <w:b/>
          <w:bCs/>
          <w:color w:val="000000"/>
          <w:spacing w:val="-3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ННОЙ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ТЕ</w:t>
      </w:r>
      <w:r w:rsidRPr="00EB5452">
        <w:rPr>
          <w:b/>
          <w:bCs/>
          <w:color w:val="000000"/>
          <w:spacing w:val="-3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Ы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ВО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z w:val="28"/>
          <w:szCs w:val="28"/>
        </w:rPr>
        <w:t>ООТВЕ</w:t>
      </w:r>
      <w:r w:rsidRPr="00EB5452">
        <w:rPr>
          <w:b/>
          <w:bCs/>
          <w:color w:val="000000"/>
          <w:spacing w:val="-1"/>
          <w:sz w:val="28"/>
          <w:szCs w:val="28"/>
        </w:rPr>
        <w:t>Д</w:t>
      </w:r>
      <w:r w:rsidRPr="00EB5452">
        <w:rPr>
          <w:b/>
          <w:bCs/>
          <w:color w:val="000000"/>
          <w:spacing w:val="-2"/>
          <w:sz w:val="28"/>
          <w:szCs w:val="28"/>
        </w:rPr>
        <w:t>Е</w:t>
      </w:r>
      <w:r w:rsidRPr="00EB5452">
        <w:rPr>
          <w:b/>
          <w:bCs/>
          <w:color w:val="000000"/>
          <w:sz w:val="28"/>
          <w:szCs w:val="28"/>
        </w:rPr>
        <w:t>НИЯ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(В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ЛУЧ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ИХ</w:t>
      </w:r>
    </w:p>
    <w:p w:rsidR="005E7892" w:rsidRPr="00EB5452" w:rsidRDefault="005E7892" w:rsidP="005E7892">
      <w:pPr>
        <w:spacing w:line="273" w:lineRule="auto"/>
        <w:ind w:left="23" w:right="-36"/>
        <w:jc w:val="center"/>
        <w:rPr>
          <w:color w:val="000000"/>
          <w:sz w:val="28"/>
          <w:szCs w:val="28"/>
        </w:rPr>
      </w:pPr>
      <w:r w:rsidRPr="00EB5452">
        <w:rPr>
          <w:b/>
          <w:bCs/>
          <w:color w:val="000000"/>
          <w:sz w:val="28"/>
          <w:szCs w:val="28"/>
        </w:rPr>
        <w:t>ВЫЯВ</w:t>
      </w:r>
      <w:r w:rsidRPr="00EB5452">
        <w:rPr>
          <w:b/>
          <w:bCs/>
          <w:color w:val="000000"/>
          <w:spacing w:val="-1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ЕНИ</w:t>
      </w:r>
      <w:r w:rsidRPr="00EB5452">
        <w:rPr>
          <w:b/>
          <w:bCs/>
          <w:color w:val="000000"/>
          <w:spacing w:val="-1"/>
          <w:sz w:val="28"/>
          <w:szCs w:val="28"/>
        </w:rPr>
        <w:t>Я</w:t>
      </w:r>
      <w:r w:rsidRPr="00EB5452">
        <w:rPr>
          <w:b/>
          <w:bCs/>
          <w:color w:val="000000"/>
          <w:sz w:val="28"/>
          <w:szCs w:val="28"/>
        </w:rPr>
        <w:t>)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ПЕ</w:t>
      </w:r>
      <w:r w:rsidRPr="00EB5452">
        <w:rPr>
          <w:b/>
          <w:bCs/>
          <w:color w:val="000000"/>
          <w:spacing w:val="-1"/>
          <w:sz w:val="28"/>
          <w:szCs w:val="28"/>
        </w:rPr>
        <w:t>Р</w:t>
      </w:r>
      <w:r w:rsidRPr="00EB5452">
        <w:rPr>
          <w:b/>
          <w:bCs/>
          <w:color w:val="000000"/>
          <w:sz w:val="28"/>
          <w:szCs w:val="28"/>
        </w:rPr>
        <w:t>ЕЧЕНЬ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О</w:t>
      </w:r>
      <w:r w:rsidRPr="00EB5452">
        <w:rPr>
          <w:b/>
          <w:bCs/>
          <w:color w:val="000000"/>
          <w:spacing w:val="-1"/>
          <w:sz w:val="28"/>
          <w:szCs w:val="28"/>
        </w:rPr>
        <w:t>РГ</w:t>
      </w:r>
      <w:r w:rsidRPr="00EB5452">
        <w:rPr>
          <w:b/>
          <w:bCs/>
          <w:color w:val="000000"/>
          <w:spacing w:val="-2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НИЗАЦИЙ,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2"/>
          <w:sz w:val="28"/>
          <w:szCs w:val="28"/>
        </w:rPr>
        <w:t>У</w:t>
      </w:r>
      <w:r w:rsidRPr="00EB5452">
        <w:rPr>
          <w:b/>
          <w:bCs/>
          <w:color w:val="000000"/>
          <w:sz w:val="28"/>
          <w:szCs w:val="28"/>
        </w:rPr>
        <w:t>ПО</w:t>
      </w:r>
      <w:r w:rsidRPr="00EB5452">
        <w:rPr>
          <w:b/>
          <w:bCs/>
          <w:color w:val="000000"/>
          <w:spacing w:val="-3"/>
          <w:sz w:val="28"/>
          <w:szCs w:val="28"/>
        </w:rPr>
        <w:t>Л</w:t>
      </w:r>
      <w:r w:rsidRPr="00EB5452">
        <w:rPr>
          <w:b/>
          <w:bCs/>
          <w:color w:val="000000"/>
          <w:sz w:val="28"/>
          <w:szCs w:val="28"/>
        </w:rPr>
        <w:t>НО</w:t>
      </w:r>
      <w:r w:rsidRPr="00EB5452">
        <w:rPr>
          <w:b/>
          <w:bCs/>
          <w:color w:val="000000"/>
          <w:spacing w:val="-1"/>
          <w:sz w:val="28"/>
          <w:szCs w:val="28"/>
        </w:rPr>
        <w:t>М</w:t>
      </w:r>
      <w:r w:rsidRPr="00EB5452">
        <w:rPr>
          <w:b/>
          <w:bCs/>
          <w:color w:val="000000"/>
          <w:sz w:val="28"/>
          <w:szCs w:val="28"/>
        </w:rPr>
        <w:t>ОЧЕ</w:t>
      </w:r>
      <w:r w:rsidRPr="00EB5452">
        <w:rPr>
          <w:b/>
          <w:bCs/>
          <w:color w:val="000000"/>
          <w:spacing w:val="-2"/>
          <w:sz w:val="28"/>
          <w:szCs w:val="28"/>
        </w:rPr>
        <w:t>Н</w:t>
      </w:r>
      <w:r w:rsidRPr="00EB5452">
        <w:rPr>
          <w:b/>
          <w:bCs/>
          <w:color w:val="000000"/>
          <w:sz w:val="28"/>
          <w:szCs w:val="28"/>
        </w:rPr>
        <w:t>НЫХ</w:t>
      </w:r>
      <w:r w:rsidRPr="00EB5452">
        <w:rPr>
          <w:color w:val="000000"/>
          <w:spacing w:val="-4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НА</w:t>
      </w:r>
      <w:r w:rsidRPr="00EB5452">
        <w:rPr>
          <w:color w:val="000000"/>
          <w:sz w:val="28"/>
          <w:szCs w:val="28"/>
        </w:rPr>
        <w:t xml:space="preserve"> </w:t>
      </w:r>
      <w:r w:rsidRPr="00EB5452">
        <w:rPr>
          <w:b/>
          <w:bCs/>
          <w:color w:val="000000"/>
          <w:sz w:val="28"/>
          <w:szCs w:val="28"/>
        </w:rPr>
        <w:t>ИХ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b/>
          <w:bCs/>
          <w:color w:val="000000"/>
          <w:spacing w:val="-1"/>
          <w:sz w:val="28"/>
          <w:szCs w:val="28"/>
        </w:rPr>
        <w:t>Э</w:t>
      </w:r>
      <w:r w:rsidRPr="00EB5452">
        <w:rPr>
          <w:b/>
          <w:bCs/>
          <w:color w:val="000000"/>
          <w:sz w:val="28"/>
          <w:szCs w:val="28"/>
        </w:rPr>
        <w:t>К</w:t>
      </w:r>
      <w:r w:rsidRPr="00EB5452">
        <w:rPr>
          <w:b/>
          <w:bCs/>
          <w:color w:val="000000"/>
          <w:spacing w:val="-1"/>
          <w:sz w:val="28"/>
          <w:szCs w:val="28"/>
        </w:rPr>
        <w:t>С</w:t>
      </w:r>
      <w:r w:rsidRPr="00EB5452">
        <w:rPr>
          <w:b/>
          <w:bCs/>
          <w:color w:val="000000"/>
          <w:sz w:val="28"/>
          <w:szCs w:val="28"/>
        </w:rPr>
        <w:t>ПЛУ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Т</w:t>
      </w:r>
      <w:r w:rsidRPr="00EB5452">
        <w:rPr>
          <w:b/>
          <w:bCs/>
          <w:color w:val="000000"/>
          <w:spacing w:val="-1"/>
          <w:sz w:val="28"/>
          <w:szCs w:val="28"/>
        </w:rPr>
        <w:t>А</w:t>
      </w:r>
      <w:r w:rsidRPr="00EB5452">
        <w:rPr>
          <w:b/>
          <w:bCs/>
          <w:color w:val="000000"/>
          <w:sz w:val="28"/>
          <w:szCs w:val="28"/>
        </w:rPr>
        <w:t>ЦИЮ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spacing w:line="200" w:lineRule="exact"/>
        <w:rPr>
          <w:color w:val="000000"/>
          <w:sz w:val="20"/>
          <w:szCs w:val="20"/>
        </w:rPr>
      </w:pPr>
    </w:p>
    <w:p w:rsidR="005E7892" w:rsidRPr="00EB5452" w:rsidRDefault="005E7892" w:rsidP="005E7892">
      <w:pPr>
        <w:tabs>
          <w:tab w:val="left" w:pos="1069"/>
          <w:tab w:val="left" w:pos="2517"/>
          <w:tab w:val="left" w:pos="3066"/>
          <w:tab w:val="left" w:pos="4029"/>
          <w:tab w:val="left" w:pos="6263"/>
          <w:tab w:val="left" w:pos="8283"/>
        </w:tabs>
        <w:ind w:right="-9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Свед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z w:val="28"/>
          <w:szCs w:val="28"/>
        </w:rPr>
        <w:t>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е,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меющем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ризн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ки</w:t>
      </w:r>
      <w:r w:rsidRPr="00EB5452">
        <w:rPr>
          <w:color w:val="000000"/>
          <w:spacing w:val="3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йно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ог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2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по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пать</w:t>
      </w:r>
      <w:r w:rsidRPr="00EB5452">
        <w:rPr>
          <w:color w:val="000000"/>
          <w:spacing w:val="30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 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ол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ител</w:t>
      </w:r>
      <w:r w:rsidRPr="00EB5452">
        <w:rPr>
          <w:color w:val="000000"/>
          <w:spacing w:val="-1"/>
          <w:sz w:val="28"/>
          <w:szCs w:val="28"/>
        </w:rPr>
        <w:t>ьн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орг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0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асти</w:t>
      </w:r>
      <w:r w:rsidRPr="00EB5452">
        <w:rPr>
          <w:color w:val="000000"/>
          <w:spacing w:val="20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Росс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йс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раци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, 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бъектов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ой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Фе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ер</w:t>
      </w:r>
      <w:r w:rsidRPr="00EB5452">
        <w:rPr>
          <w:color w:val="000000"/>
          <w:spacing w:val="-1"/>
          <w:sz w:val="28"/>
          <w:szCs w:val="28"/>
        </w:rPr>
        <w:t>ац</w:t>
      </w:r>
      <w:r w:rsidRPr="00EB5452">
        <w:rPr>
          <w:color w:val="000000"/>
          <w:sz w:val="28"/>
          <w:szCs w:val="28"/>
        </w:rPr>
        <w:t>ии,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мес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ного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са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авл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я,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а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заявл</w:t>
      </w:r>
      <w:r w:rsidRPr="00EB5452">
        <w:rPr>
          <w:color w:val="000000"/>
          <w:spacing w:val="-3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ий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ю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диче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фи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иче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ц,</w:t>
      </w:r>
      <w:r w:rsidRPr="00EB5452">
        <w:rPr>
          <w:color w:val="000000"/>
          <w:spacing w:val="6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7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также</w:t>
      </w:r>
      <w:r w:rsidRPr="00EB5452">
        <w:rPr>
          <w:color w:val="000000"/>
          <w:spacing w:val="6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выявлят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6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ЛГ МУП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«</w:t>
      </w:r>
      <w:r w:rsidRPr="00EB5452">
        <w:rPr>
          <w:color w:val="000000"/>
          <w:sz w:val="28"/>
          <w:szCs w:val="28"/>
        </w:rPr>
        <w:t>УТВиВ</w:t>
      </w:r>
      <w:r w:rsidRPr="00EB5452">
        <w:rPr>
          <w:color w:val="000000"/>
          <w:sz w:val="28"/>
          <w:szCs w:val="28"/>
        </w:rPr>
        <w:tab/>
        <w:t>в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хо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z w:val="28"/>
          <w:szCs w:val="28"/>
        </w:rPr>
        <w:tab/>
        <w:t>т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ания це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 xml:space="preserve">х 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етей.</w:t>
      </w:r>
    </w:p>
    <w:p w:rsidR="005E7892" w:rsidRPr="00EB5452" w:rsidRDefault="005E7892" w:rsidP="005E7892">
      <w:pPr>
        <w:tabs>
          <w:tab w:val="left" w:pos="2483"/>
          <w:tab w:val="left" w:pos="3558"/>
          <w:tab w:val="left" w:pos="4628"/>
          <w:tab w:val="left" w:pos="6617"/>
          <w:tab w:val="left" w:pos="7983"/>
        </w:tabs>
        <w:ind w:right="-20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z w:val="28"/>
          <w:szCs w:val="28"/>
        </w:rPr>
        <w:t>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ыя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ых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озяй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объек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 xml:space="preserve">ем </w:t>
      </w:r>
      <w:r w:rsidRPr="00EB5452">
        <w:rPr>
          <w:color w:val="000000"/>
          <w:spacing w:val="1"/>
          <w:sz w:val="28"/>
          <w:szCs w:val="28"/>
        </w:rPr>
        <w:t>хо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дн</w:t>
      </w:r>
      <w:r w:rsidRPr="00EB5452">
        <w:rPr>
          <w:color w:val="000000"/>
          <w:sz w:val="28"/>
          <w:szCs w:val="28"/>
        </w:rPr>
        <w:t>ого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осна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и)</w:t>
      </w:r>
      <w:r w:rsidRPr="00EB5452">
        <w:rPr>
          <w:color w:val="000000"/>
          <w:spacing w:val="37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ия,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3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том</w:t>
      </w:r>
      <w:r w:rsidRPr="00EB5452">
        <w:rPr>
          <w:color w:val="000000"/>
          <w:spacing w:val="3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исле</w:t>
      </w:r>
      <w:r w:rsidRPr="00EB5452">
        <w:rPr>
          <w:color w:val="000000"/>
          <w:spacing w:val="36"/>
          <w:sz w:val="28"/>
          <w:szCs w:val="28"/>
        </w:rPr>
        <w:t xml:space="preserve"> 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про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одных</w:t>
      </w:r>
      <w:r w:rsidRPr="00EB5452">
        <w:rPr>
          <w:color w:val="000000"/>
          <w:spacing w:val="3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ка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pacing w:val="-2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ных</w:t>
      </w:r>
      <w:r w:rsidRPr="00EB5452">
        <w:rPr>
          <w:color w:val="000000"/>
          <w:sz w:val="28"/>
          <w:szCs w:val="28"/>
        </w:rPr>
        <w:tab/>
        <w:t>сете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z w:val="28"/>
          <w:szCs w:val="28"/>
        </w:rPr>
        <w:tab/>
        <w:t>п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тем</w:t>
      </w:r>
      <w:r w:rsidRPr="00EB5452">
        <w:rPr>
          <w:color w:val="000000"/>
          <w:sz w:val="28"/>
          <w:szCs w:val="28"/>
        </w:rPr>
        <w:tab/>
        <w:t>экспл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атац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ab/>
        <w:t>к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иваются водо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набж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ние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(</w:t>
      </w:r>
      <w:r w:rsidRPr="00EB5452">
        <w:rPr>
          <w:color w:val="000000"/>
          <w:spacing w:val="-1"/>
          <w:sz w:val="28"/>
          <w:szCs w:val="28"/>
        </w:rPr>
        <w:t>ил</w:t>
      </w:r>
      <w:r w:rsidRPr="00EB5452">
        <w:rPr>
          <w:color w:val="000000"/>
          <w:sz w:val="28"/>
          <w:szCs w:val="28"/>
        </w:rPr>
        <w:t>и)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</w:t>
      </w:r>
      <w:r w:rsidRPr="00EB5452">
        <w:rPr>
          <w:color w:val="000000"/>
          <w:sz w:val="28"/>
          <w:szCs w:val="28"/>
        </w:rPr>
        <w:t>отв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дение</w:t>
      </w:r>
      <w:r w:rsidRPr="00EB5452">
        <w:rPr>
          <w:color w:val="000000"/>
          <w:spacing w:val="23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pacing w:val="26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поря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ке,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стан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ном 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ал</w:t>
      </w:r>
      <w:r w:rsidRPr="00EB5452">
        <w:rPr>
          <w:color w:val="000000"/>
          <w:spacing w:val="-1"/>
          <w:sz w:val="28"/>
          <w:szCs w:val="28"/>
        </w:rPr>
        <w:t>ь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зако</w:t>
      </w:r>
      <w:r w:rsidRPr="00EB5452">
        <w:rPr>
          <w:color w:val="000000"/>
          <w:spacing w:val="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15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07.</w:t>
      </w:r>
      <w:r w:rsidRPr="00EB5452">
        <w:rPr>
          <w:color w:val="000000"/>
          <w:spacing w:val="-1"/>
          <w:sz w:val="28"/>
          <w:szCs w:val="28"/>
        </w:rPr>
        <w:t>1</w:t>
      </w:r>
      <w:r w:rsidRPr="00EB5452">
        <w:rPr>
          <w:color w:val="000000"/>
          <w:spacing w:val="1"/>
          <w:sz w:val="28"/>
          <w:szCs w:val="28"/>
        </w:rPr>
        <w:t>2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-1"/>
          <w:sz w:val="28"/>
          <w:szCs w:val="28"/>
        </w:rPr>
        <w:t>20</w:t>
      </w:r>
      <w:r w:rsidRPr="00EB5452">
        <w:rPr>
          <w:color w:val="000000"/>
          <w:sz w:val="28"/>
          <w:szCs w:val="28"/>
        </w:rPr>
        <w:t>11</w:t>
      </w:r>
      <w:r w:rsidRPr="00EB5452">
        <w:rPr>
          <w:color w:val="000000"/>
          <w:spacing w:val="16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г.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№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4</w:t>
      </w:r>
      <w:r w:rsidRPr="00EB5452">
        <w:rPr>
          <w:color w:val="000000"/>
          <w:sz w:val="28"/>
          <w:szCs w:val="28"/>
        </w:rPr>
        <w:t>1</w:t>
      </w:r>
      <w:r w:rsidRPr="00EB5452">
        <w:rPr>
          <w:color w:val="000000"/>
          <w:spacing w:val="-5"/>
          <w:sz w:val="28"/>
          <w:szCs w:val="28"/>
        </w:rPr>
        <w:t>6</w:t>
      </w:r>
      <w:r w:rsidRPr="00EB5452">
        <w:rPr>
          <w:color w:val="000000"/>
          <w:sz w:val="28"/>
          <w:szCs w:val="28"/>
        </w:rPr>
        <w:t>-</w:t>
      </w:r>
      <w:r w:rsidRPr="00EB5452">
        <w:rPr>
          <w:color w:val="000000"/>
          <w:spacing w:val="-1"/>
          <w:sz w:val="28"/>
          <w:szCs w:val="28"/>
        </w:rPr>
        <w:t>Ф</w:t>
      </w:r>
      <w:r w:rsidRPr="00EB5452">
        <w:rPr>
          <w:color w:val="000000"/>
          <w:sz w:val="28"/>
          <w:szCs w:val="28"/>
        </w:rPr>
        <w:t>З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«О</w:t>
      </w:r>
      <w:r w:rsidRPr="00EB5452">
        <w:rPr>
          <w:color w:val="000000"/>
          <w:spacing w:val="15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во</w:t>
      </w:r>
      <w:r w:rsidRPr="00EB5452">
        <w:rPr>
          <w:color w:val="000000"/>
          <w:spacing w:val="1"/>
          <w:sz w:val="28"/>
          <w:szCs w:val="28"/>
        </w:rPr>
        <w:t>до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бж</w:t>
      </w:r>
      <w:r w:rsidRPr="00EB5452">
        <w:rPr>
          <w:color w:val="000000"/>
          <w:spacing w:val="-1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ии</w:t>
      </w:r>
      <w:r w:rsidRPr="00EB5452">
        <w:rPr>
          <w:color w:val="000000"/>
          <w:spacing w:val="15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 вод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отве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»</w:t>
      </w:r>
      <w:r w:rsidRPr="00EB5452">
        <w:rPr>
          <w:color w:val="000000"/>
          <w:sz w:val="28"/>
          <w:szCs w:val="28"/>
        </w:rPr>
        <w:t>.</w:t>
      </w:r>
    </w:p>
    <w:p w:rsidR="005E7892" w:rsidRPr="00EB5452" w:rsidRDefault="005E7892" w:rsidP="005E7892">
      <w:pPr>
        <w:tabs>
          <w:tab w:val="left" w:pos="2183"/>
          <w:tab w:val="left" w:pos="2894"/>
          <w:tab w:val="left" w:pos="4578"/>
          <w:tab w:val="left" w:pos="6013"/>
          <w:tab w:val="left" w:pos="8343"/>
        </w:tabs>
        <w:spacing w:line="275" w:lineRule="auto"/>
        <w:ind w:right="-11" w:firstLine="566"/>
        <w:jc w:val="both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ста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сх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1"/>
          <w:sz w:val="28"/>
          <w:szCs w:val="28"/>
        </w:rPr>
        <w:t>й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ж</w:t>
      </w:r>
      <w:r w:rsidRPr="00EB5452">
        <w:rPr>
          <w:color w:val="000000"/>
          <w:sz w:val="28"/>
          <w:szCs w:val="28"/>
        </w:rPr>
        <w:t>имого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63"/>
          <w:sz w:val="28"/>
          <w:szCs w:val="28"/>
        </w:rPr>
        <w:t xml:space="preserve"> 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чет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6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 xml:space="preserve">не, 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яющем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ю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ги</w:t>
      </w:r>
      <w:r w:rsidRPr="00EB5452">
        <w:rPr>
          <w:color w:val="000000"/>
          <w:sz w:val="28"/>
          <w:szCs w:val="28"/>
        </w:rPr>
        <w:t>ст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ав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на</w:t>
      </w:r>
      <w:r w:rsidRPr="00EB5452">
        <w:rPr>
          <w:color w:val="000000"/>
          <w:spacing w:val="2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едв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ж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ое</w:t>
      </w:r>
      <w:r w:rsidRPr="00EB5452">
        <w:rPr>
          <w:color w:val="000000"/>
          <w:spacing w:val="19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 и</w:t>
      </w:r>
      <w:r w:rsidRPr="00EB5452">
        <w:rPr>
          <w:color w:val="000000"/>
          <w:spacing w:val="180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дел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7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1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ни</w:t>
      </w:r>
      <w:r w:rsidRPr="00EB5452">
        <w:rPr>
          <w:color w:val="000000"/>
          <w:sz w:val="28"/>
          <w:szCs w:val="28"/>
        </w:rPr>
        <w:t>м,</w:t>
      </w:r>
      <w:r w:rsidRPr="00EB5452">
        <w:rPr>
          <w:color w:val="000000"/>
          <w:spacing w:val="176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риз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ие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де</w:t>
      </w:r>
      <w:r w:rsidRPr="00EB5452">
        <w:rPr>
          <w:color w:val="000000"/>
          <w:spacing w:val="-1"/>
          <w:sz w:val="28"/>
          <w:szCs w:val="28"/>
        </w:rPr>
        <w:t>бн</w:t>
      </w:r>
      <w:r w:rsidRPr="00EB5452">
        <w:rPr>
          <w:color w:val="000000"/>
          <w:sz w:val="28"/>
          <w:szCs w:val="28"/>
        </w:rPr>
        <w:t>ом</w:t>
      </w:r>
      <w:r w:rsidRPr="00EB5452">
        <w:rPr>
          <w:color w:val="000000"/>
          <w:spacing w:val="177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дке</w:t>
      </w:r>
      <w:r w:rsidRPr="00EB5452">
        <w:rPr>
          <w:color w:val="000000"/>
          <w:spacing w:val="17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пр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79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м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4"/>
          <w:sz w:val="28"/>
          <w:szCs w:val="28"/>
        </w:rPr>
        <w:t>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ипа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ной 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стве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ости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казан</w:t>
      </w:r>
      <w:r w:rsidRPr="00EB5452">
        <w:rPr>
          <w:color w:val="000000"/>
          <w:spacing w:val="1"/>
          <w:sz w:val="28"/>
          <w:szCs w:val="28"/>
        </w:rPr>
        <w:t>ны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бъекты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яется</w:t>
      </w:r>
      <w:r w:rsidRPr="00EB5452">
        <w:rPr>
          <w:color w:val="000000"/>
          <w:sz w:val="28"/>
          <w:szCs w:val="28"/>
        </w:rPr>
        <w:tab/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к</w:t>
      </w:r>
      <w:r w:rsidRPr="00EB5452">
        <w:rPr>
          <w:color w:val="000000"/>
          <w:spacing w:val="1"/>
          <w:sz w:val="28"/>
          <w:szCs w:val="28"/>
        </w:rPr>
        <w:t>т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рным по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раз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ел</w:t>
      </w:r>
      <w:r w:rsidRPr="00EB5452">
        <w:rPr>
          <w:color w:val="000000"/>
          <w:spacing w:val="-2"/>
          <w:sz w:val="28"/>
          <w:szCs w:val="28"/>
        </w:rPr>
        <w:t>ен</w:t>
      </w:r>
      <w:r w:rsidRPr="00EB5452">
        <w:rPr>
          <w:color w:val="000000"/>
          <w:sz w:val="28"/>
          <w:szCs w:val="28"/>
        </w:rPr>
        <w:t>ием</w:t>
      </w:r>
      <w:r w:rsidRPr="00EB5452">
        <w:rPr>
          <w:color w:val="000000"/>
          <w:spacing w:val="2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адм</w:t>
      </w:r>
      <w:r w:rsidRPr="00EB5452">
        <w:rPr>
          <w:color w:val="000000"/>
          <w:sz w:val="28"/>
          <w:szCs w:val="28"/>
        </w:rPr>
        <w:t>инис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8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одско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по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2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</w:t>
      </w:r>
      <w:r w:rsidRPr="00EB5452">
        <w:rPr>
          <w:color w:val="000000"/>
          <w:spacing w:val="-1"/>
          <w:sz w:val="28"/>
          <w:szCs w:val="28"/>
        </w:rPr>
        <w:t>ор</w:t>
      </w:r>
      <w:r w:rsidRPr="00EB5452">
        <w:rPr>
          <w:color w:val="000000"/>
          <w:sz w:val="28"/>
          <w:szCs w:val="28"/>
        </w:rPr>
        <w:t>,</w:t>
      </w:r>
      <w:r w:rsidRPr="00EB5452">
        <w:rPr>
          <w:color w:val="000000"/>
          <w:spacing w:val="24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3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щест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-2"/>
          <w:sz w:val="28"/>
          <w:szCs w:val="28"/>
        </w:rPr>
        <w:t>ю</w:t>
      </w:r>
      <w:r w:rsidRPr="00EB5452">
        <w:rPr>
          <w:color w:val="000000"/>
          <w:spacing w:val="-1"/>
          <w:sz w:val="28"/>
          <w:szCs w:val="28"/>
        </w:rPr>
        <w:t>щ</w:t>
      </w:r>
      <w:r w:rsidRPr="00EB5452">
        <w:rPr>
          <w:color w:val="000000"/>
          <w:sz w:val="28"/>
          <w:szCs w:val="28"/>
        </w:rPr>
        <w:t>им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3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ч</w:t>
      </w:r>
      <w:r w:rsidRPr="00EB5452">
        <w:rPr>
          <w:color w:val="000000"/>
          <w:sz w:val="28"/>
          <w:szCs w:val="28"/>
        </w:rPr>
        <w:t>ия</w:t>
      </w:r>
      <w:r w:rsidRPr="00EB5452">
        <w:rPr>
          <w:color w:val="000000"/>
          <w:spacing w:val="19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ции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9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ад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ю,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л</w:t>
      </w:r>
      <w:r w:rsidRPr="00EB5452">
        <w:rPr>
          <w:color w:val="000000"/>
          <w:spacing w:val="-1"/>
          <w:sz w:val="28"/>
          <w:szCs w:val="28"/>
        </w:rPr>
        <w:t>ьз</w:t>
      </w:r>
      <w:r w:rsidRPr="00EB5452">
        <w:rPr>
          <w:color w:val="000000"/>
          <w:sz w:val="28"/>
          <w:szCs w:val="28"/>
        </w:rPr>
        <w:t>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pacing w:val="-2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ию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92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пор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же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ию </w:t>
      </w:r>
      <w:r w:rsidRPr="00EB5452">
        <w:rPr>
          <w:color w:val="000000"/>
          <w:spacing w:val="1"/>
          <w:sz w:val="28"/>
          <w:szCs w:val="28"/>
        </w:rPr>
        <w:t>об</w:t>
      </w:r>
      <w:r w:rsidRPr="00EB5452">
        <w:rPr>
          <w:color w:val="000000"/>
          <w:sz w:val="28"/>
          <w:szCs w:val="28"/>
        </w:rPr>
        <w:t>ъе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ами м</w:t>
      </w:r>
      <w:r w:rsidRPr="00EB5452">
        <w:rPr>
          <w:color w:val="000000"/>
          <w:spacing w:val="-4"/>
          <w:sz w:val="28"/>
          <w:szCs w:val="28"/>
        </w:rPr>
        <w:t>у</w:t>
      </w:r>
      <w:r w:rsidRPr="00EB5452">
        <w:rPr>
          <w:color w:val="000000"/>
          <w:sz w:val="28"/>
          <w:szCs w:val="28"/>
        </w:rPr>
        <w:t>ниц</w:t>
      </w:r>
      <w:r w:rsidRPr="00EB5452">
        <w:rPr>
          <w:color w:val="000000"/>
          <w:spacing w:val="-1"/>
          <w:sz w:val="28"/>
          <w:szCs w:val="28"/>
        </w:rPr>
        <w:t>ип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ль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-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бств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нно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ти.</w:t>
      </w:r>
    </w:p>
    <w:p w:rsidR="005E7892" w:rsidRPr="00EB5452" w:rsidRDefault="005E7892" w:rsidP="005E7892">
      <w:pPr>
        <w:tabs>
          <w:tab w:val="left" w:pos="6366"/>
        </w:tabs>
        <w:spacing w:line="275" w:lineRule="auto"/>
        <w:ind w:right="-20" w:firstLine="566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207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2"/>
          <w:sz w:val="28"/>
          <w:szCs w:val="28"/>
        </w:rPr>
        <w:t>х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р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кте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ис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ика</w:t>
      </w:r>
      <w:r w:rsidRPr="00EB5452">
        <w:rPr>
          <w:color w:val="000000"/>
          <w:spacing w:val="209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з</w:t>
      </w:r>
      <w:r w:rsidRPr="00EB5452">
        <w:rPr>
          <w:color w:val="000000"/>
          <w:sz w:val="28"/>
          <w:szCs w:val="28"/>
        </w:rPr>
        <w:t>яйн</w:t>
      </w:r>
      <w:r w:rsidRPr="00EB5452">
        <w:rPr>
          <w:color w:val="000000"/>
          <w:spacing w:val="-2"/>
          <w:sz w:val="28"/>
          <w:szCs w:val="28"/>
        </w:rPr>
        <w:t>ы</w:t>
      </w:r>
      <w:r w:rsidRPr="00EB5452">
        <w:rPr>
          <w:color w:val="000000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ab/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бъект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в</w:t>
      </w:r>
      <w:r w:rsidRPr="00EB5452">
        <w:rPr>
          <w:color w:val="000000"/>
          <w:spacing w:val="20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но</w:t>
      </w:r>
      <w:r w:rsidRPr="00EB5452">
        <w:rPr>
          <w:color w:val="000000"/>
          <w:sz w:val="28"/>
          <w:szCs w:val="28"/>
        </w:rPr>
        <w:t>й с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 в</w:t>
      </w:r>
      <w:r w:rsidRPr="00EB5452">
        <w:rPr>
          <w:color w:val="000000"/>
          <w:spacing w:val="-1"/>
          <w:sz w:val="28"/>
          <w:szCs w:val="28"/>
        </w:rPr>
        <w:t>од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тв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д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pacing w:val="-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род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ко</w:t>
      </w:r>
      <w:r w:rsidRPr="00EB5452">
        <w:rPr>
          <w:color w:val="000000"/>
          <w:spacing w:val="-1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п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 xml:space="preserve">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-2"/>
          <w:sz w:val="28"/>
          <w:szCs w:val="28"/>
        </w:rPr>
        <w:t>т</w:t>
      </w:r>
      <w:r w:rsidRPr="00EB5452">
        <w:rPr>
          <w:color w:val="000000"/>
          <w:spacing w:val="1"/>
          <w:sz w:val="28"/>
          <w:szCs w:val="28"/>
        </w:rPr>
        <w:t>о</w:t>
      </w:r>
      <w:r w:rsidRPr="00EB5452">
        <w:rPr>
          <w:color w:val="000000"/>
          <w:sz w:val="28"/>
          <w:szCs w:val="28"/>
        </w:rPr>
        <w:t>р пред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та</w:t>
      </w:r>
      <w:r w:rsidRPr="00EB5452">
        <w:rPr>
          <w:color w:val="000000"/>
          <w:spacing w:val="-1"/>
          <w:sz w:val="28"/>
          <w:szCs w:val="28"/>
        </w:rPr>
        <w:t>вл</w:t>
      </w:r>
      <w:r w:rsidRPr="00EB5452">
        <w:rPr>
          <w:color w:val="000000"/>
          <w:sz w:val="28"/>
          <w:szCs w:val="28"/>
        </w:rPr>
        <w:t>ен</w:t>
      </w:r>
      <w:r w:rsidRPr="00EB5452">
        <w:rPr>
          <w:color w:val="000000"/>
          <w:spacing w:val="1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в табл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це</w:t>
      </w:r>
      <w:r w:rsidRPr="00EB5452">
        <w:rPr>
          <w:color w:val="000000"/>
          <w:spacing w:val="-3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3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.</w:t>
      </w: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Pr="00EB5452" w:rsidRDefault="005E7892" w:rsidP="005E7892">
      <w:pPr>
        <w:spacing w:after="2" w:line="200" w:lineRule="exact"/>
        <w:rPr>
          <w:color w:val="000000"/>
          <w:sz w:val="20"/>
          <w:szCs w:val="20"/>
        </w:rPr>
      </w:pPr>
    </w:p>
    <w:p w:rsidR="005E7892" w:rsidRDefault="005E7892" w:rsidP="005E7892">
      <w:pPr>
        <w:spacing w:line="274" w:lineRule="auto"/>
        <w:ind w:left="108" w:right="217"/>
        <w:rPr>
          <w:color w:val="000000"/>
          <w:spacing w:val="-1"/>
          <w:sz w:val="28"/>
          <w:szCs w:val="28"/>
        </w:rPr>
        <w:sectPr w:rsidR="005E7892" w:rsidSect="005E7892">
          <w:pgSz w:w="11906" w:h="16838"/>
          <w:pgMar w:top="1026" w:right="709" w:bottom="851" w:left="703" w:header="720" w:footer="720" w:gutter="0"/>
          <w:cols w:space="708"/>
        </w:sectPr>
      </w:pPr>
    </w:p>
    <w:p w:rsidR="005E7892" w:rsidRPr="00EB5452" w:rsidRDefault="005E7892" w:rsidP="005E7892">
      <w:pPr>
        <w:spacing w:line="274" w:lineRule="auto"/>
        <w:ind w:left="108" w:right="217"/>
        <w:rPr>
          <w:color w:val="000000"/>
          <w:sz w:val="28"/>
          <w:szCs w:val="28"/>
        </w:rPr>
      </w:pP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ли</w:t>
      </w:r>
      <w:r w:rsidRPr="00EB5452">
        <w:rPr>
          <w:color w:val="000000"/>
          <w:spacing w:val="-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3</w:t>
      </w:r>
      <w:r w:rsidRPr="00EB5452">
        <w:rPr>
          <w:color w:val="000000"/>
          <w:spacing w:val="1"/>
          <w:sz w:val="28"/>
          <w:szCs w:val="28"/>
        </w:rPr>
        <w:t>7</w:t>
      </w:r>
      <w:r w:rsidRPr="00EB5452">
        <w:rPr>
          <w:color w:val="000000"/>
          <w:sz w:val="28"/>
          <w:szCs w:val="28"/>
        </w:rPr>
        <w:t>.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П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реч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нь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44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х</w:t>
      </w:r>
      <w:r w:rsidRPr="00EB5452">
        <w:rPr>
          <w:color w:val="000000"/>
          <w:spacing w:val="-1"/>
          <w:sz w:val="28"/>
          <w:szCs w:val="28"/>
        </w:rPr>
        <w:t>а</w:t>
      </w:r>
      <w:r w:rsidRPr="00EB5452">
        <w:rPr>
          <w:color w:val="000000"/>
          <w:sz w:val="28"/>
          <w:szCs w:val="28"/>
        </w:rPr>
        <w:t>ракт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и</w:t>
      </w:r>
      <w:r w:rsidRPr="00EB5452">
        <w:rPr>
          <w:color w:val="000000"/>
          <w:spacing w:val="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1"/>
          <w:sz w:val="28"/>
          <w:szCs w:val="28"/>
        </w:rPr>
        <w:t>и</w:t>
      </w:r>
      <w:r w:rsidRPr="00EB5452">
        <w:rPr>
          <w:color w:val="000000"/>
          <w:spacing w:val="-2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а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б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х</w:t>
      </w:r>
      <w:r w:rsidRPr="00EB5452">
        <w:rPr>
          <w:color w:val="000000"/>
          <w:sz w:val="28"/>
          <w:szCs w:val="28"/>
        </w:rPr>
        <w:t>оз</w:t>
      </w:r>
      <w:r w:rsidRPr="00EB5452">
        <w:rPr>
          <w:color w:val="000000"/>
          <w:spacing w:val="-1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йных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об</w:t>
      </w:r>
      <w:r w:rsidRPr="00EB5452">
        <w:rPr>
          <w:color w:val="000000"/>
          <w:spacing w:val="-1"/>
          <w:sz w:val="28"/>
          <w:szCs w:val="28"/>
        </w:rPr>
        <w:t>ъ</w:t>
      </w:r>
      <w:r w:rsidRPr="00EB5452">
        <w:rPr>
          <w:color w:val="000000"/>
          <w:spacing w:val="-2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ктов</w:t>
      </w:r>
      <w:r w:rsidRPr="00EB5452">
        <w:rPr>
          <w:color w:val="000000"/>
          <w:spacing w:val="41"/>
          <w:sz w:val="28"/>
          <w:szCs w:val="28"/>
        </w:rPr>
        <w:t xml:space="preserve"> </w:t>
      </w:r>
      <w:r w:rsidRPr="00EB5452">
        <w:rPr>
          <w:color w:val="000000"/>
          <w:spacing w:val="1"/>
          <w:sz w:val="28"/>
          <w:szCs w:val="28"/>
        </w:rPr>
        <w:t>ц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1"/>
          <w:sz w:val="28"/>
          <w:szCs w:val="28"/>
        </w:rPr>
        <w:t>н</w:t>
      </w:r>
      <w:r w:rsidRPr="00EB5452">
        <w:rPr>
          <w:color w:val="000000"/>
          <w:spacing w:val="-1"/>
          <w:sz w:val="28"/>
          <w:szCs w:val="28"/>
        </w:rPr>
        <w:t>т</w:t>
      </w:r>
      <w:r w:rsidRPr="00EB5452">
        <w:rPr>
          <w:color w:val="000000"/>
          <w:sz w:val="28"/>
          <w:szCs w:val="28"/>
        </w:rPr>
        <w:t>ра</w:t>
      </w:r>
      <w:r w:rsidRPr="00EB5452">
        <w:rPr>
          <w:color w:val="000000"/>
          <w:spacing w:val="-2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изов</w:t>
      </w:r>
      <w:r w:rsidRPr="00EB5452">
        <w:rPr>
          <w:color w:val="000000"/>
          <w:spacing w:val="-2"/>
          <w:sz w:val="28"/>
          <w:szCs w:val="28"/>
        </w:rPr>
        <w:t>а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>ной</w:t>
      </w:r>
      <w:r w:rsidRPr="00EB5452">
        <w:rPr>
          <w:color w:val="000000"/>
          <w:spacing w:val="45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исте</w:t>
      </w:r>
      <w:r w:rsidRPr="00EB5452">
        <w:rPr>
          <w:color w:val="000000"/>
          <w:spacing w:val="-2"/>
          <w:sz w:val="28"/>
          <w:szCs w:val="28"/>
        </w:rPr>
        <w:t>м</w:t>
      </w:r>
      <w:r w:rsidRPr="00EB5452">
        <w:rPr>
          <w:color w:val="000000"/>
          <w:sz w:val="28"/>
          <w:szCs w:val="28"/>
        </w:rPr>
        <w:t>ы</w:t>
      </w:r>
      <w:r w:rsidRPr="00EB5452">
        <w:rPr>
          <w:color w:val="000000"/>
          <w:spacing w:val="46"/>
          <w:sz w:val="28"/>
          <w:szCs w:val="28"/>
        </w:rPr>
        <w:t xml:space="preserve"> </w:t>
      </w:r>
      <w:r w:rsidRPr="00EB5452">
        <w:rPr>
          <w:color w:val="000000"/>
          <w:spacing w:val="-1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доо</w:t>
      </w:r>
      <w:r w:rsidRPr="00EB5452">
        <w:rPr>
          <w:color w:val="000000"/>
          <w:sz w:val="28"/>
          <w:szCs w:val="28"/>
        </w:rPr>
        <w:t>т</w:t>
      </w:r>
      <w:r w:rsidRPr="00EB5452">
        <w:rPr>
          <w:color w:val="000000"/>
          <w:spacing w:val="-2"/>
          <w:sz w:val="28"/>
          <w:szCs w:val="28"/>
        </w:rPr>
        <w:t>в</w:t>
      </w:r>
      <w:r w:rsidRPr="00EB5452">
        <w:rPr>
          <w:color w:val="000000"/>
          <w:sz w:val="28"/>
          <w:szCs w:val="28"/>
        </w:rPr>
        <w:t>ед</w:t>
      </w:r>
      <w:r w:rsidRPr="00EB5452">
        <w:rPr>
          <w:color w:val="000000"/>
          <w:spacing w:val="-1"/>
          <w:sz w:val="28"/>
          <w:szCs w:val="28"/>
        </w:rPr>
        <w:t>е</w:t>
      </w:r>
      <w:r w:rsidRPr="00EB5452">
        <w:rPr>
          <w:color w:val="000000"/>
          <w:sz w:val="28"/>
          <w:szCs w:val="28"/>
        </w:rPr>
        <w:t>н</w:t>
      </w:r>
      <w:r w:rsidRPr="00EB5452">
        <w:rPr>
          <w:color w:val="000000"/>
          <w:spacing w:val="1"/>
          <w:sz w:val="28"/>
          <w:szCs w:val="28"/>
        </w:rPr>
        <w:t>и</w:t>
      </w:r>
      <w:r w:rsidRPr="00EB5452">
        <w:rPr>
          <w:color w:val="000000"/>
          <w:sz w:val="28"/>
          <w:szCs w:val="28"/>
        </w:rPr>
        <w:t>я</w:t>
      </w:r>
      <w:r w:rsidRPr="00EB5452">
        <w:rPr>
          <w:color w:val="000000"/>
          <w:spacing w:val="42"/>
          <w:sz w:val="28"/>
          <w:szCs w:val="28"/>
        </w:rPr>
        <w:t xml:space="preserve"> </w:t>
      </w:r>
      <w:r w:rsidRPr="00EB5452">
        <w:rPr>
          <w:color w:val="000000"/>
          <w:sz w:val="28"/>
          <w:szCs w:val="28"/>
        </w:rPr>
        <w:t>го</w:t>
      </w:r>
      <w:r w:rsidRPr="00EB5452">
        <w:rPr>
          <w:color w:val="000000"/>
          <w:spacing w:val="-1"/>
          <w:sz w:val="28"/>
          <w:szCs w:val="28"/>
        </w:rPr>
        <w:t>р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1"/>
          <w:sz w:val="28"/>
          <w:szCs w:val="28"/>
        </w:rPr>
        <w:t>д</w:t>
      </w:r>
      <w:r w:rsidRPr="00EB5452">
        <w:rPr>
          <w:color w:val="000000"/>
          <w:sz w:val="28"/>
          <w:szCs w:val="28"/>
        </w:rPr>
        <w:t>с</w:t>
      </w:r>
      <w:r w:rsidRPr="00EB5452">
        <w:rPr>
          <w:color w:val="000000"/>
          <w:spacing w:val="-1"/>
          <w:sz w:val="28"/>
          <w:szCs w:val="28"/>
        </w:rPr>
        <w:t>к</w:t>
      </w:r>
      <w:r w:rsidRPr="00EB5452">
        <w:rPr>
          <w:color w:val="000000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г</w:t>
      </w:r>
      <w:r w:rsidRPr="00EB5452">
        <w:rPr>
          <w:color w:val="000000"/>
          <w:sz w:val="28"/>
          <w:szCs w:val="28"/>
        </w:rPr>
        <w:t>о п</w:t>
      </w:r>
      <w:r w:rsidRPr="00EB5452">
        <w:rPr>
          <w:color w:val="000000"/>
          <w:spacing w:val="2"/>
          <w:sz w:val="28"/>
          <w:szCs w:val="28"/>
        </w:rPr>
        <w:t>о</w:t>
      </w:r>
      <w:r w:rsidRPr="00EB5452">
        <w:rPr>
          <w:color w:val="000000"/>
          <w:spacing w:val="-2"/>
          <w:sz w:val="28"/>
          <w:szCs w:val="28"/>
        </w:rPr>
        <w:t>с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z w:val="28"/>
          <w:szCs w:val="28"/>
        </w:rPr>
        <w:t>е</w:t>
      </w:r>
      <w:r w:rsidRPr="00EB5452">
        <w:rPr>
          <w:color w:val="000000"/>
          <w:spacing w:val="-1"/>
          <w:sz w:val="28"/>
          <w:szCs w:val="28"/>
        </w:rPr>
        <w:t>н</w:t>
      </w:r>
      <w:r w:rsidRPr="00EB5452">
        <w:rPr>
          <w:color w:val="000000"/>
          <w:sz w:val="28"/>
          <w:szCs w:val="28"/>
        </w:rPr>
        <w:t xml:space="preserve">ия </w:t>
      </w:r>
      <w:r w:rsidRPr="00EB5452">
        <w:rPr>
          <w:color w:val="000000"/>
          <w:spacing w:val="-1"/>
          <w:sz w:val="28"/>
          <w:szCs w:val="28"/>
        </w:rPr>
        <w:t>Л</w:t>
      </w:r>
      <w:r w:rsidRPr="00EB5452">
        <w:rPr>
          <w:color w:val="000000"/>
          <w:spacing w:val="-2"/>
          <w:sz w:val="28"/>
          <w:szCs w:val="28"/>
        </w:rPr>
        <w:t>я</w:t>
      </w:r>
      <w:r w:rsidRPr="00EB5452">
        <w:rPr>
          <w:color w:val="000000"/>
          <w:sz w:val="28"/>
          <w:szCs w:val="28"/>
        </w:rPr>
        <w:t>нтор.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1"/>
        <w:gridCol w:w="7704"/>
        <w:gridCol w:w="2563"/>
        <w:gridCol w:w="2208"/>
      </w:tblGrid>
      <w:tr w:rsidR="005E7892" w:rsidRPr="00EB5452" w:rsidTr="005E7892">
        <w:trPr>
          <w:cantSplit/>
          <w:trHeight w:hRule="exact" w:val="561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46" w:firstLine="720"/>
              <w:rPr>
                <w:color w:val="000000"/>
              </w:rPr>
            </w:pPr>
            <w:r w:rsidRPr="00EB5452">
              <w:rPr>
                <w:color w:val="000000"/>
              </w:rPr>
              <w:t>Ме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то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х</w:t>
            </w:r>
            <w:r w:rsidRPr="00EB5452">
              <w:rPr>
                <w:color w:val="000000"/>
              </w:rPr>
              <w:t>ожде</w:t>
            </w:r>
            <w:r w:rsidRPr="00EB5452">
              <w:rPr>
                <w:color w:val="000000"/>
                <w:spacing w:val="-1"/>
              </w:rPr>
              <w:t>н</w:t>
            </w:r>
            <w:r w:rsidRPr="00EB5452">
              <w:rPr>
                <w:color w:val="000000"/>
              </w:rPr>
              <w:t>ие об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2608" w:right="-20"/>
              <w:rPr>
                <w:color w:val="000000"/>
              </w:rPr>
            </w:pPr>
            <w:r w:rsidRPr="00EB5452">
              <w:rPr>
                <w:color w:val="000000"/>
              </w:rPr>
              <w:t>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ы водоотвед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ния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458" w:right="397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Х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ерист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а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8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504" w:right="-20"/>
              <w:rPr>
                <w:color w:val="000000"/>
              </w:rPr>
            </w:pP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</w:t>
            </w:r>
          </w:p>
        </w:tc>
      </w:tr>
      <w:tr w:rsidR="005E7892" w:rsidRPr="00EB5452" w:rsidTr="005E7892">
        <w:trPr>
          <w:cantSplit/>
          <w:trHeight w:hRule="exact" w:val="1113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499" w:right="-20"/>
              <w:rPr>
                <w:color w:val="000000"/>
              </w:rPr>
            </w:pP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 xml:space="preserve">. 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огла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 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ж.д.1,2,3,4,5,6,7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 0,363 км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1113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328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№4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3047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 ж.д.1,2,3,4,5,6,7,8,11,12,13,14,15,16,17,18,19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88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110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м, 219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30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 2040 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1665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2"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№6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,6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48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 ж.д.104,41,37,9</w:t>
            </w:r>
            <w:r w:rsidRPr="00EB5452">
              <w:rPr>
                <w:color w:val="000000"/>
                <w:spacing w:val="-2"/>
              </w:rPr>
              <w:t>1</w:t>
            </w:r>
            <w:r w:rsidRPr="00EB5452">
              <w:rPr>
                <w:color w:val="000000"/>
              </w:rPr>
              <w:t>,90,93,</w:t>
            </w:r>
            <w:r w:rsidRPr="00EB5452">
              <w:rPr>
                <w:color w:val="000000"/>
                <w:spacing w:val="6"/>
              </w:rPr>
              <w:t xml:space="preserve"> </w:t>
            </w:r>
            <w:r w:rsidRPr="00EB5452">
              <w:rPr>
                <w:color w:val="000000"/>
              </w:rPr>
              <w:t>92,97,96,95,18,17,28, 26,20,19,21,22,23, собирающ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 коллек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 от объек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 соц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быта Ш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ола ис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-1"/>
              </w:rPr>
              <w:t>сс</w:t>
            </w:r>
            <w:r w:rsidRPr="00EB5452">
              <w:rPr>
                <w:color w:val="000000"/>
              </w:rPr>
              <w:t>тв, СОК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1"/>
              </w:rPr>
              <w:t>"</w:t>
            </w:r>
            <w:r w:rsidRPr="00EB5452">
              <w:rPr>
                <w:color w:val="000000"/>
              </w:rPr>
              <w:t>Юност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  <w:spacing w:val="-1"/>
              </w:rPr>
              <w:t>"</w:t>
            </w:r>
            <w:r w:rsidRPr="00EB5452">
              <w:rPr>
                <w:color w:val="000000"/>
              </w:rPr>
              <w:t>; ж.д.24,25,4,5,1,2,3,6,62,63,64,80,81,65,67,75,87,88,83,74,73,70,76,77,69,78, собирающ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лл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от об</w:t>
            </w:r>
            <w:r w:rsidRPr="00EB5452">
              <w:rPr>
                <w:color w:val="000000"/>
                <w:spacing w:val="1"/>
              </w:rPr>
              <w:t>ъ</w:t>
            </w:r>
            <w:r w:rsidRPr="00EB5452">
              <w:rPr>
                <w:color w:val="000000"/>
              </w:rPr>
              <w:t>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 xml:space="preserve">ов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быта ДК С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ро</w:t>
            </w:r>
            <w:r w:rsidRPr="00EB5452">
              <w:rPr>
                <w:color w:val="000000"/>
                <w:spacing w:val="1"/>
              </w:rPr>
              <w:t>ит</w:t>
            </w:r>
            <w:r w:rsidRPr="00EB5452">
              <w:rPr>
                <w:color w:val="000000"/>
              </w:rPr>
              <w:t xml:space="preserve">ель, </w:t>
            </w:r>
            <w:r w:rsidRPr="00EB5452">
              <w:rPr>
                <w:color w:val="000000"/>
                <w:spacing w:val="3"/>
              </w:rPr>
              <w:t>М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з шко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а, д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тск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е с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ды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м,</w:t>
            </w:r>
          </w:p>
          <w:p w:rsidR="005E7892" w:rsidRPr="00EB5452" w:rsidRDefault="005E7892" w:rsidP="005E7892">
            <w:pPr>
              <w:ind w:left="108" w:right="56"/>
              <w:rPr>
                <w:color w:val="000000"/>
              </w:rPr>
            </w:pPr>
            <w:r w:rsidRPr="00EB5452">
              <w:rPr>
                <w:color w:val="000000"/>
              </w:rPr>
              <w:t>219 мм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 5,37 км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1389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№6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,6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се</w:t>
            </w:r>
            <w:r w:rsidRPr="00EB5452">
              <w:rPr>
                <w:color w:val="000000"/>
              </w:rPr>
              <w:t xml:space="preserve">ти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апор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канал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зации от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КН</w:t>
            </w:r>
            <w:r w:rsidRPr="00EB5452">
              <w:rPr>
                <w:color w:val="000000"/>
                <w:spacing w:val="6"/>
              </w:rPr>
              <w:t>С</w:t>
            </w:r>
            <w:r w:rsidRPr="00EB5452">
              <w:rPr>
                <w:color w:val="000000"/>
              </w:rPr>
              <w:t>-108 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КН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-102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 0,52</w:t>
            </w:r>
            <w:r w:rsidRPr="00EB5452">
              <w:rPr>
                <w:color w:val="000000"/>
                <w:spacing w:val="35"/>
              </w:rPr>
              <w:t xml:space="preserve"> </w:t>
            </w:r>
            <w:r w:rsidRPr="00EB5452">
              <w:rPr>
                <w:color w:val="000000"/>
              </w:rPr>
              <w:t>км (в 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ом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 от КНС</w:t>
            </w:r>
          </w:p>
        </w:tc>
      </w:tr>
      <w:tr w:rsidR="005E7892" w:rsidRPr="00EB5452" w:rsidTr="005E7892">
        <w:trPr>
          <w:cantSplit/>
          <w:trHeight w:hRule="exact" w:val="1116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84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№6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,6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5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517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се</w:t>
            </w:r>
            <w:r w:rsidRPr="00EB5452">
              <w:rPr>
                <w:color w:val="000000"/>
              </w:rPr>
              <w:t xml:space="preserve">ти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  <w:spacing w:val="1"/>
              </w:rPr>
              <w:t>а</w:t>
            </w:r>
            <w:r w:rsidRPr="00EB5452">
              <w:rPr>
                <w:color w:val="000000"/>
              </w:rPr>
              <w:t>моте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 xml:space="preserve">ной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  <w:spacing w:val="-2"/>
              </w:rPr>
              <w:t>а</w:t>
            </w:r>
            <w:r w:rsidRPr="00EB5452">
              <w:rPr>
                <w:color w:val="000000"/>
              </w:rPr>
              <w:t>ции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л.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К</w:t>
            </w:r>
            <w:r w:rsidRPr="00EB5452">
              <w:rPr>
                <w:color w:val="000000"/>
                <w:spacing w:val="1"/>
              </w:rPr>
              <w:t>ин</w:t>
            </w:r>
            <w:r w:rsidRPr="00EB5452">
              <w:rPr>
                <w:color w:val="000000"/>
              </w:rPr>
              <w:t>г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п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а,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л. Т</w:t>
            </w:r>
            <w:r w:rsidRPr="00EB5452">
              <w:rPr>
                <w:color w:val="000000"/>
                <w:spacing w:val="-1"/>
              </w:rPr>
              <w:t>ае</w:t>
            </w:r>
            <w:r w:rsidRPr="00EB5452">
              <w:rPr>
                <w:color w:val="000000"/>
              </w:rPr>
              <w:t>жная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426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 1,41</w:t>
            </w:r>
            <w:r w:rsidRPr="00EB5452">
              <w:rPr>
                <w:color w:val="000000"/>
                <w:spacing w:val="35"/>
              </w:rPr>
              <w:t xml:space="preserve"> </w:t>
            </w:r>
            <w:r w:rsidRPr="00EB5452">
              <w:rPr>
                <w:color w:val="000000"/>
              </w:rPr>
              <w:t>км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до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  <w:spacing w:val="-2"/>
              </w:rPr>
              <w:t>Н</w:t>
            </w:r>
            <w:r w:rsidRPr="00EB5452">
              <w:rPr>
                <w:color w:val="000000"/>
              </w:rPr>
              <w:t>С</w:t>
            </w:r>
          </w:p>
        </w:tc>
      </w:tr>
      <w:tr w:rsidR="005E7892" w:rsidRPr="00EB5452" w:rsidTr="005E7892">
        <w:trPr>
          <w:cantSplit/>
          <w:trHeight w:hRule="exact" w:val="955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5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28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№7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69"/>
              <w:ind w:left="108" w:right="415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 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ж.д.32,34,35,30</w:t>
            </w:r>
            <w:r w:rsidRPr="00EB5452">
              <w:rPr>
                <w:color w:val="000000"/>
                <w:spacing w:val="-1"/>
              </w:rPr>
              <w:t>,</w:t>
            </w:r>
            <w:r w:rsidRPr="00EB5452">
              <w:rPr>
                <w:color w:val="000000"/>
              </w:rPr>
              <w:t>31,23,24,64,29,22,19,20, 21,42,14,43,36,37,25,44,45,17,18,15,16,10,11,12,13,8,9,41,40,7,1,6,5,4, 2,3,59,51,50,52,53,9,49,57,56,48,73,58,60,62,47,65,61, собирающ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й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м,</w:t>
            </w: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219 мм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про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яжен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ость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955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лек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ор от о</w:t>
            </w:r>
            <w:r w:rsidRPr="00EB5452">
              <w:rPr>
                <w:color w:val="000000"/>
                <w:spacing w:val="-1"/>
              </w:rPr>
              <w:t>б</w:t>
            </w:r>
            <w:r w:rsidRPr="00EB5452">
              <w:rPr>
                <w:color w:val="000000"/>
              </w:rPr>
              <w:t>ъек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ов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оц</w:t>
            </w:r>
            <w:r w:rsidRPr="00EB5452">
              <w:rPr>
                <w:color w:val="000000"/>
                <w:spacing w:val="3"/>
              </w:rPr>
              <w:t>к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ль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бы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5,94 км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rPr>
                <w:color w:val="000000"/>
              </w:rPr>
            </w:pPr>
          </w:p>
        </w:tc>
      </w:tr>
      <w:tr w:rsidR="005E7892" w:rsidRPr="00EB5452" w:rsidTr="005E7892">
        <w:trPr>
          <w:cantSplit/>
          <w:trHeight w:hRule="exact" w:val="1389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68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№10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 ж.д.6,7,8,23,20,</w:t>
            </w:r>
            <w:r w:rsidRPr="00EB5452">
              <w:rPr>
                <w:color w:val="000000"/>
                <w:spacing w:val="-2"/>
              </w:rPr>
              <w:t>1</w:t>
            </w:r>
            <w:r w:rsidRPr="00EB5452">
              <w:rPr>
                <w:color w:val="000000"/>
              </w:rPr>
              <w:t>7,18,25,22,19,59,63,10,11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м, 219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 xml:space="preserve">, 273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 1,22</w:t>
            </w:r>
            <w:r w:rsidRPr="00EB5452">
              <w:rPr>
                <w:color w:val="000000"/>
                <w:spacing w:val="35"/>
              </w:rPr>
              <w:t xml:space="preserve"> </w:t>
            </w:r>
            <w:r w:rsidRPr="00EB5452">
              <w:rPr>
                <w:color w:val="000000"/>
              </w:rPr>
              <w:t>км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1113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 "</w:t>
            </w:r>
            <w:r w:rsidRPr="00EB5452">
              <w:rPr>
                <w:color w:val="000000"/>
                <w:spacing w:val="-1"/>
              </w:rPr>
              <w:t>Ва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товый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лок"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08" w:right="861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 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1"/>
              </w:rPr>
              <w:t xml:space="preserve"> 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б</w:t>
            </w:r>
            <w:r w:rsidRPr="00EB5452">
              <w:rPr>
                <w:color w:val="000000"/>
              </w:rPr>
              <w:t>ще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1"/>
              </w:rPr>
              <w:t>т</w:t>
            </w:r>
            <w:r w:rsidRPr="00EB5452">
              <w:rPr>
                <w:color w:val="000000"/>
              </w:rPr>
              <w:t xml:space="preserve">ий и </w:t>
            </w:r>
            <w:r w:rsidRPr="00EB5452">
              <w:rPr>
                <w:color w:val="000000"/>
                <w:spacing w:val="-1"/>
              </w:rPr>
              <w:t>ж</w:t>
            </w:r>
            <w:r w:rsidRPr="00EB5452">
              <w:rPr>
                <w:color w:val="000000"/>
              </w:rPr>
              <w:t>илых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домов по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фтя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ов,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-7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  <w:spacing w:val="2"/>
              </w:rPr>
              <w:t>б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ежная, 60 лет С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. Д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жбы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Народов (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тро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тел</w:t>
            </w:r>
            <w:r w:rsidRPr="00EB5452">
              <w:rPr>
                <w:color w:val="000000"/>
                <w:spacing w:val="1"/>
              </w:rPr>
              <w:t>ь</w:t>
            </w:r>
            <w:r w:rsidRPr="00EB5452">
              <w:rPr>
                <w:color w:val="000000"/>
              </w:rPr>
              <w:t>ство 1982г)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м, 219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 xml:space="preserve">,273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 xml:space="preserve">ь 1,1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1389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52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рорайон "</w:t>
            </w:r>
            <w:r w:rsidRPr="00EB5452">
              <w:rPr>
                <w:color w:val="000000"/>
                <w:spacing w:val="-1"/>
              </w:rPr>
              <w:t>Ва</w:t>
            </w:r>
            <w:r w:rsidRPr="00EB5452">
              <w:rPr>
                <w:color w:val="000000"/>
                <w:spacing w:val="2"/>
              </w:rPr>
              <w:t>х</w:t>
            </w:r>
            <w:r w:rsidRPr="00EB5452">
              <w:rPr>
                <w:color w:val="000000"/>
              </w:rPr>
              <w:t>товый</w:t>
            </w:r>
            <w:r w:rsidRPr="00EB5452">
              <w:rPr>
                <w:color w:val="000000"/>
                <w:spacing w:val="1"/>
              </w:rPr>
              <w:t xml:space="preserve"> 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лок"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3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</w:t>
            </w:r>
            <w:r w:rsidRPr="00EB5452">
              <w:rPr>
                <w:color w:val="000000"/>
                <w:spacing w:val="-1"/>
              </w:rPr>
              <w:t xml:space="preserve"> се</w:t>
            </w:r>
            <w:r w:rsidRPr="00EB5452">
              <w:rPr>
                <w:color w:val="000000"/>
              </w:rPr>
              <w:t xml:space="preserve">ти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апор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канал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зации от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КН</w:t>
            </w:r>
            <w:r w:rsidRPr="00EB5452">
              <w:rPr>
                <w:color w:val="000000"/>
                <w:spacing w:val="6"/>
              </w:rPr>
              <w:t>С</w:t>
            </w:r>
            <w:r w:rsidRPr="00EB5452">
              <w:rPr>
                <w:color w:val="000000"/>
              </w:rPr>
              <w:t>-46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ь 1,26</w:t>
            </w:r>
            <w:r w:rsidRPr="00EB5452">
              <w:rPr>
                <w:color w:val="000000"/>
                <w:spacing w:val="35"/>
              </w:rPr>
              <w:t xml:space="preserve"> </w:t>
            </w:r>
            <w:r w:rsidRPr="00EB5452">
              <w:rPr>
                <w:color w:val="000000"/>
              </w:rPr>
              <w:t>км (в 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ом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 от КНС</w:t>
            </w:r>
          </w:p>
        </w:tc>
      </w:tr>
      <w:tr w:rsidR="005E7892" w:rsidRPr="00EB5452" w:rsidTr="005E7892">
        <w:trPr>
          <w:cantSplit/>
          <w:trHeight w:hRule="exact" w:val="837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4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 xml:space="preserve">ный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395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 ж.дН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зарг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ле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ва,10, Эстонск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х Дорожн</w:t>
            </w:r>
            <w:r w:rsidRPr="00EB5452">
              <w:rPr>
                <w:color w:val="000000"/>
                <w:spacing w:val="1"/>
              </w:rPr>
              <w:t>ик</w:t>
            </w:r>
            <w:r w:rsidRPr="00EB5452">
              <w:rPr>
                <w:color w:val="000000"/>
              </w:rPr>
              <w:t>ов, 31,33,29,</w:t>
            </w:r>
            <w:r w:rsidRPr="00EB5452">
              <w:rPr>
                <w:color w:val="000000"/>
                <w:spacing w:val="-2"/>
              </w:rPr>
              <w:t>2</w:t>
            </w:r>
            <w:r w:rsidRPr="00EB5452">
              <w:rPr>
                <w:color w:val="000000"/>
              </w:rPr>
              <w:t>7,25, С/</w:t>
            </w:r>
            <w:r w:rsidRPr="00EB5452">
              <w:rPr>
                <w:color w:val="000000"/>
                <w:spacing w:val="1"/>
              </w:rPr>
              <w:t>Ю</w:t>
            </w:r>
            <w:r w:rsidRPr="00EB5452">
              <w:rPr>
                <w:color w:val="000000"/>
              </w:rPr>
              <w:t>ла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в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 xml:space="preserve">,6,5, 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о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 xml:space="preserve">ый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л</w:t>
            </w:r>
            <w:r w:rsidRPr="00EB5452">
              <w:rPr>
                <w:color w:val="000000"/>
              </w:rPr>
              <w:t>ле</w:t>
            </w:r>
            <w:r w:rsidRPr="00EB5452">
              <w:rPr>
                <w:color w:val="000000"/>
                <w:spacing w:val="-2"/>
              </w:rPr>
              <w:t>к</w:t>
            </w:r>
            <w:r w:rsidRPr="00EB5452">
              <w:rPr>
                <w:color w:val="000000"/>
              </w:rPr>
              <w:t xml:space="preserve">тор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3"/>
              </w:rPr>
              <w:t xml:space="preserve"> 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</w:rPr>
              <w:t>л. Н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зарг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1"/>
              </w:rPr>
              <w:t>е</w:t>
            </w:r>
            <w:r w:rsidRPr="00EB5452">
              <w:rPr>
                <w:color w:val="000000"/>
              </w:rPr>
              <w:t>ева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 xml:space="preserve">ь 1,8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1392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6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34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 xml:space="preserve">ный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86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м</w:t>
            </w:r>
            <w:r w:rsidRPr="00EB5452">
              <w:rPr>
                <w:color w:val="000000"/>
                <w:spacing w:val="-1"/>
              </w:rPr>
              <w:t>а</w:t>
            </w:r>
            <w:r w:rsidRPr="00EB5452">
              <w:rPr>
                <w:color w:val="000000"/>
              </w:rPr>
              <w:t>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ые 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апор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  <w:r w:rsidRPr="00EB5452">
              <w:rPr>
                <w:color w:val="000000"/>
                <w:spacing w:val="-2"/>
              </w:rPr>
              <w:t xml:space="preserve"> </w:t>
            </w:r>
            <w:r w:rsidRPr="00EB5452">
              <w:rPr>
                <w:color w:val="000000"/>
              </w:rPr>
              <w:t>канал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ации от</w:t>
            </w:r>
            <w:r w:rsidRPr="00EB5452">
              <w:rPr>
                <w:color w:val="000000"/>
                <w:spacing w:val="-3"/>
              </w:rPr>
              <w:t xml:space="preserve"> </w:t>
            </w:r>
            <w:r w:rsidRPr="00EB5452">
              <w:rPr>
                <w:color w:val="000000"/>
              </w:rPr>
              <w:t>КНС97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 xml:space="preserve">м,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 xml:space="preserve">ь 0,8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 (в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ом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4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 от КНС</w:t>
            </w:r>
          </w:p>
        </w:tc>
      </w:tr>
      <w:tr w:rsidR="005E7892" w:rsidRPr="00EB5452" w:rsidTr="005E7892">
        <w:trPr>
          <w:cantSplit/>
          <w:trHeight w:hRule="exact" w:val="1113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364" w:right="308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Ком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о-С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 xml:space="preserve">ладская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4" w:line="180" w:lineRule="exact"/>
              <w:rPr>
                <w:color w:val="000000"/>
                <w:sz w:val="18"/>
                <w:szCs w:val="18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са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оте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ной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анал</w:t>
            </w:r>
            <w:r w:rsidRPr="00EB5452">
              <w:rPr>
                <w:color w:val="000000"/>
                <w:spacing w:val="1"/>
              </w:rPr>
              <w:t>из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ц</w:t>
            </w:r>
            <w:r w:rsidRPr="00EB5452">
              <w:rPr>
                <w:color w:val="000000"/>
              </w:rPr>
              <w:t>ии от о</w:t>
            </w:r>
            <w:r w:rsidRPr="00EB5452">
              <w:rPr>
                <w:color w:val="000000"/>
                <w:spacing w:val="-1"/>
              </w:rPr>
              <w:t>б</w:t>
            </w:r>
            <w:r w:rsidRPr="00EB5452">
              <w:rPr>
                <w:color w:val="000000"/>
              </w:rPr>
              <w:t xml:space="preserve">ъектов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  <w:spacing w:val="-5"/>
              </w:rPr>
              <w:t>у</w:t>
            </w:r>
            <w:r w:rsidRPr="00EB5452">
              <w:rPr>
                <w:color w:val="000000"/>
                <w:spacing w:val="2"/>
              </w:rPr>
              <w:t>л</w:t>
            </w:r>
            <w:r w:rsidRPr="00EB5452">
              <w:rPr>
                <w:color w:val="000000"/>
              </w:rPr>
              <w:t>. Магистраль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ой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115"/>
              <w:rPr>
                <w:color w:val="000000"/>
              </w:rPr>
            </w:pP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а</w:t>
            </w:r>
            <w:r w:rsidRPr="00EB5452">
              <w:rPr>
                <w:color w:val="000000"/>
                <w:spacing w:val="-1"/>
              </w:rPr>
              <w:t>ме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83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бопровода</w:t>
            </w:r>
            <w:r w:rsidRPr="00EB5452">
              <w:rPr>
                <w:color w:val="000000"/>
                <w:spacing w:val="-1"/>
              </w:rPr>
              <w:t>-</w:t>
            </w:r>
            <w:r w:rsidRPr="00EB5452">
              <w:rPr>
                <w:color w:val="000000"/>
              </w:rPr>
              <w:t xml:space="preserve">159 </w:t>
            </w:r>
            <w:r w:rsidRPr="00EB5452">
              <w:rPr>
                <w:color w:val="000000"/>
                <w:spacing w:val="1"/>
              </w:rPr>
              <w:t>м</w:t>
            </w:r>
            <w:r w:rsidRPr="00EB5452">
              <w:rPr>
                <w:color w:val="000000"/>
              </w:rPr>
              <w:t>м, 219 м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,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 xml:space="preserve">ь 0,8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сбор и 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сточной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ж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>и</w:t>
            </w:r>
          </w:p>
        </w:tc>
      </w:tr>
      <w:tr w:rsidR="005E7892" w:rsidRPr="00EB5452" w:rsidTr="005E7892">
        <w:trPr>
          <w:cantSplit/>
          <w:trHeight w:hRule="exact" w:val="3873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90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217" w:right="16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З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мля город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кого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л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н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я</w:t>
            </w:r>
            <w:r w:rsidRPr="00EB5452">
              <w:rPr>
                <w:color w:val="000000"/>
                <w:spacing w:val="1"/>
              </w:rPr>
              <w:t xml:space="preserve"> </w:t>
            </w:r>
            <w:r w:rsidRPr="00EB5452">
              <w:rPr>
                <w:color w:val="000000"/>
              </w:rPr>
              <w:t>(ле</w:t>
            </w:r>
            <w:r w:rsidRPr="00EB5452">
              <w:rPr>
                <w:color w:val="000000"/>
                <w:spacing w:val="-1"/>
              </w:rPr>
              <w:t>с</w:t>
            </w:r>
            <w:r w:rsidRPr="00EB5452">
              <w:rPr>
                <w:color w:val="000000"/>
              </w:rPr>
              <w:t xml:space="preserve">ная </w:t>
            </w:r>
            <w:r w:rsidRPr="00EB5452">
              <w:rPr>
                <w:color w:val="000000"/>
                <w:spacing w:val="1"/>
              </w:rPr>
              <w:t>з</w:t>
            </w:r>
            <w:r w:rsidRPr="00EB5452">
              <w:rPr>
                <w:color w:val="000000"/>
              </w:rPr>
              <w:t>о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а)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spacing w:after="7" w:line="22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868"/>
              <w:rPr>
                <w:color w:val="000000"/>
              </w:rPr>
            </w:pP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ти на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  <w:spacing w:val="-1"/>
              </w:rPr>
              <w:t>о</w:t>
            </w:r>
            <w:r w:rsidRPr="00EB5452">
              <w:rPr>
                <w:color w:val="000000"/>
              </w:rPr>
              <w:t>й канал</w:t>
            </w:r>
            <w:r w:rsidRPr="00EB5452">
              <w:rPr>
                <w:color w:val="000000"/>
                <w:spacing w:val="-1"/>
              </w:rPr>
              <w:t>и</w:t>
            </w:r>
            <w:r w:rsidRPr="00EB5452">
              <w:rPr>
                <w:color w:val="000000"/>
              </w:rPr>
              <w:t>зац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и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ГКН</w:t>
            </w:r>
            <w:r w:rsidRPr="00EB5452">
              <w:rPr>
                <w:color w:val="000000"/>
                <w:spacing w:val="4"/>
              </w:rPr>
              <w:t>С</w:t>
            </w:r>
            <w:r w:rsidRPr="00EB5452">
              <w:rPr>
                <w:color w:val="000000"/>
              </w:rPr>
              <w:t>-1,2 до КО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  <w:spacing w:val="-3"/>
              </w:rPr>
              <w:t>-</w:t>
            </w:r>
            <w:r w:rsidRPr="00EB5452">
              <w:rPr>
                <w:color w:val="000000"/>
              </w:rPr>
              <w:t>14000 (1</w:t>
            </w:r>
            <w:r w:rsidRPr="00EB5452">
              <w:rPr>
                <w:color w:val="000000"/>
                <w:spacing w:val="-1"/>
              </w:rPr>
              <w:t>-а</w:t>
            </w:r>
            <w:r w:rsidRPr="00EB5452">
              <w:rPr>
                <w:color w:val="000000"/>
              </w:rPr>
              <w:t>я и 2-ая оч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ди)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109"/>
              <w:rPr>
                <w:color w:val="000000"/>
              </w:rPr>
            </w:pPr>
            <w:r w:rsidRPr="00EB5452">
              <w:rPr>
                <w:color w:val="000000"/>
              </w:rPr>
              <w:t>Диам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47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 xml:space="preserve">бопровода 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ГКН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-1 - 1</w:t>
            </w:r>
            <w:r w:rsidRPr="00EB5452">
              <w:rPr>
                <w:color w:val="000000"/>
                <w:spacing w:val="-1"/>
              </w:rPr>
              <w:t>-а</w:t>
            </w:r>
            <w:r w:rsidRPr="00EB5452">
              <w:rPr>
                <w:color w:val="000000"/>
              </w:rPr>
              <w:t>я о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дь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ОС"</w:t>
            </w:r>
            <w:r w:rsidRPr="00EB5452">
              <w:rPr>
                <w:color w:val="000000"/>
                <w:spacing w:val="13"/>
              </w:rPr>
              <w:t xml:space="preserve"> </w:t>
            </w:r>
            <w:r w:rsidRPr="00EB5452">
              <w:rPr>
                <w:color w:val="000000"/>
              </w:rPr>
              <w:t xml:space="preserve">- 426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 xml:space="preserve">ь 1,2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 (в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ом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).</w:t>
            </w:r>
          </w:p>
          <w:p w:rsidR="005E7892" w:rsidRPr="00EB5452" w:rsidRDefault="005E7892" w:rsidP="005E7892">
            <w:pPr>
              <w:spacing w:line="239" w:lineRule="auto"/>
              <w:ind w:left="108" w:right="109"/>
              <w:rPr>
                <w:color w:val="000000"/>
              </w:rPr>
            </w:pPr>
            <w:r w:rsidRPr="00EB5452">
              <w:rPr>
                <w:color w:val="000000"/>
              </w:rPr>
              <w:t>Диам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>тр</w:t>
            </w:r>
            <w:r w:rsidRPr="00EB5452">
              <w:rPr>
                <w:color w:val="000000"/>
                <w:spacing w:val="47"/>
              </w:rPr>
              <w:t xml:space="preserve"> </w:t>
            </w:r>
            <w:r w:rsidRPr="00EB5452">
              <w:rPr>
                <w:color w:val="000000"/>
              </w:rPr>
              <w:t>т</w:t>
            </w:r>
            <w:r w:rsidRPr="00EB5452">
              <w:rPr>
                <w:color w:val="000000"/>
                <w:spacing w:val="3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 xml:space="preserve">бопровода </w:t>
            </w:r>
            <w:r w:rsidRPr="00EB5452">
              <w:rPr>
                <w:color w:val="000000"/>
                <w:spacing w:val="-2"/>
              </w:rPr>
              <w:t>"</w:t>
            </w:r>
            <w:r w:rsidRPr="00EB5452">
              <w:rPr>
                <w:color w:val="000000"/>
              </w:rPr>
              <w:t>ГКН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-2 - 2</w:t>
            </w:r>
            <w:r w:rsidRPr="00EB5452">
              <w:rPr>
                <w:color w:val="000000"/>
                <w:spacing w:val="-1"/>
              </w:rPr>
              <w:t>-а</w:t>
            </w:r>
            <w:r w:rsidRPr="00EB5452">
              <w:rPr>
                <w:color w:val="000000"/>
              </w:rPr>
              <w:t>я о</w:t>
            </w:r>
            <w:r w:rsidRPr="00EB5452">
              <w:rPr>
                <w:color w:val="000000"/>
                <w:spacing w:val="1"/>
              </w:rPr>
              <w:t>ч</w:t>
            </w:r>
            <w:r w:rsidRPr="00EB5452">
              <w:rPr>
                <w:color w:val="000000"/>
              </w:rPr>
              <w:t>ер</w:t>
            </w:r>
            <w:r w:rsidRPr="00EB5452">
              <w:rPr>
                <w:color w:val="000000"/>
                <w:spacing w:val="-1"/>
              </w:rPr>
              <w:t>е</w:t>
            </w:r>
            <w:r w:rsidRPr="00EB5452">
              <w:rPr>
                <w:color w:val="000000"/>
              </w:rPr>
              <w:t xml:space="preserve">дь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ОС"</w:t>
            </w:r>
            <w:r w:rsidRPr="00EB5452">
              <w:rPr>
                <w:color w:val="000000"/>
                <w:spacing w:val="13"/>
              </w:rPr>
              <w:t xml:space="preserve"> </w:t>
            </w:r>
            <w:r w:rsidRPr="00EB5452">
              <w:rPr>
                <w:color w:val="000000"/>
              </w:rPr>
              <w:t xml:space="preserve">- 426 </w:t>
            </w:r>
            <w:r w:rsidRPr="00EB5452">
              <w:rPr>
                <w:color w:val="000000"/>
                <w:spacing w:val="-1"/>
              </w:rPr>
              <w:t>мм</w:t>
            </w:r>
            <w:r w:rsidRPr="00EB5452">
              <w:rPr>
                <w:color w:val="000000"/>
              </w:rPr>
              <w:t xml:space="preserve">, 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ротяжен</w:t>
            </w:r>
            <w:r w:rsidRPr="00EB5452">
              <w:rPr>
                <w:color w:val="000000"/>
                <w:spacing w:val="2"/>
              </w:rPr>
              <w:t>н</w:t>
            </w:r>
            <w:r w:rsidRPr="00EB5452">
              <w:rPr>
                <w:color w:val="000000"/>
              </w:rPr>
              <w:t>ос</w:t>
            </w:r>
            <w:r w:rsidRPr="00EB5452">
              <w:rPr>
                <w:color w:val="000000"/>
                <w:spacing w:val="-2"/>
              </w:rPr>
              <w:t>т</w:t>
            </w:r>
            <w:r w:rsidRPr="00EB5452">
              <w:rPr>
                <w:color w:val="000000"/>
              </w:rPr>
              <w:t xml:space="preserve">ь 1,2 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м (в</w:t>
            </w:r>
            <w:r w:rsidRPr="00EB5452">
              <w:rPr>
                <w:color w:val="000000"/>
                <w:spacing w:val="-1"/>
              </w:rPr>
              <w:t xml:space="preserve"> </w:t>
            </w:r>
            <w:r w:rsidRPr="00EB5452">
              <w:rPr>
                <w:color w:val="000000"/>
              </w:rPr>
              <w:t>д</w:t>
            </w:r>
            <w:r w:rsidRPr="00EB5452">
              <w:rPr>
                <w:color w:val="000000"/>
                <w:spacing w:val="4"/>
              </w:rPr>
              <w:t>в</w:t>
            </w:r>
            <w:r w:rsidRPr="00EB5452">
              <w:rPr>
                <w:color w:val="000000"/>
                <w:spacing w:val="-6"/>
              </w:rPr>
              <w:t>у</w:t>
            </w:r>
            <w:r w:rsidRPr="00EB5452">
              <w:rPr>
                <w:color w:val="000000"/>
                <w:spacing w:val="1"/>
              </w:rPr>
              <w:t>хт</w:t>
            </w:r>
            <w:r w:rsidRPr="00EB5452">
              <w:rPr>
                <w:color w:val="000000"/>
                <w:spacing w:val="2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</w:rPr>
              <w:t>б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 xml:space="preserve">ом 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</w:rPr>
              <w:t>с</w:t>
            </w:r>
            <w:r w:rsidRPr="00EB5452">
              <w:rPr>
                <w:color w:val="000000"/>
                <w:spacing w:val="-1"/>
              </w:rPr>
              <w:t>ч</w:t>
            </w:r>
            <w:r w:rsidRPr="00EB5452">
              <w:rPr>
                <w:color w:val="000000"/>
              </w:rPr>
              <w:t>ислен</w:t>
            </w:r>
            <w:r w:rsidRPr="00EB5452">
              <w:rPr>
                <w:color w:val="000000"/>
                <w:spacing w:val="1"/>
              </w:rPr>
              <w:t>ии</w:t>
            </w:r>
            <w:r w:rsidRPr="00EB5452">
              <w:rPr>
                <w:color w:val="000000"/>
              </w:rPr>
              <w:t>)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>вод от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 города до очист</w:t>
            </w:r>
            <w:r w:rsidRPr="00EB5452">
              <w:rPr>
                <w:color w:val="000000"/>
                <w:spacing w:val="1"/>
              </w:rPr>
              <w:t>н</w:t>
            </w:r>
            <w:r w:rsidRPr="00EB5452">
              <w:rPr>
                <w:color w:val="000000"/>
              </w:rPr>
              <w:t>ых соо</w:t>
            </w:r>
            <w:r w:rsidRPr="00EB5452">
              <w:rPr>
                <w:color w:val="000000"/>
                <w:spacing w:val="1"/>
              </w:rPr>
              <w:t>р</w:t>
            </w:r>
            <w:r w:rsidRPr="00EB5452">
              <w:rPr>
                <w:color w:val="000000"/>
                <w:spacing w:val="-4"/>
              </w:rPr>
              <w:t>у</w:t>
            </w:r>
            <w:r w:rsidRPr="00EB5452">
              <w:rPr>
                <w:color w:val="000000"/>
                <w:spacing w:val="1"/>
              </w:rPr>
              <w:t>ж</w:t>
            </w:r>
            <w:r w:rsidRPr="00EB5452">
              <w:rPr>
                <w:color w:val="000000"/>
              </w:rPr>
              <w:t>е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й</w:t>
            </w:r>
          </w:p>
        </w:tc>
      </w:tr>
      <w:tr w:rsidR="005E7892" w:rsidRPr="00EB5452" w:rsidTr="005E7892">
        <w:trPr>
          <w:cantSplit/>
          <w:trHeight w:hRule="exact" w:val="837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806" w:right="-20"/>
              <w:rPr>
                <w:color w:val="000000"/>
              </w:rPr>
            </w:pPr>
            <w:r w:rsidRPr="00EB5452">
              <w:rPr>
                <w:color w:val="000000"/>
              </w:rPr>
              <w:t>ми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р.2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КНС-77, КН</w:t>
            </w:r>
            <w:r w:rsidRPr="00EB5452">
              <w:rPr>
                <w:color w:val="000000"/>
                <w:spacing w:val="1"/>
              </w:rPr>
              <w:t>С</w:t>
            </w:r>
            <w:r w:rsidRPr="00EB5452">
              <w:rPr>
                <w:color w:val="000000"/>
              </w:rPr>
              <w:t>-76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G</w:t>
            </w:r>
            <w:r w:rsidRPr="00EB5452">
              <w:rPr>
                <w:color w:val="000000"/>
                <w:spacing w:val="-1"/>
              </w:rPr>
              <w:t>=</w:t>
            </w:r>
            <w:r w:rsidRPr="00EB5452">
              <w:rPr>
                <w:color w:val="000000"/>
              </w:rPr>
              <w:t xml:space="preserve">400 </w:t>
            </w:r>
            <w:r w:rsidRPr="00EB5452">
              <w:rPr>
                <w:color w:val="000000"/>
                <w:spacing w:val="-1"/>
              </w:rPr>
              <w:t>м</w:t>
            </w:r>
            <w:r w:rsidRPr="00EB5452">
              <w:rPr>
                <w:color w:val="000000"/>
              </w:rPr>
              <w:t>3/ч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 w:line="239" w:lineRule="auto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вод от КНС 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о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НС-1,2</w:t>
            </w:r>
          </w:p>
        </w:tc>
      </w:tr>
      <w:tr w:rsidR="005E7892" w:rsidRPr="00EB5452" w:rsidTr="005E7892">
        <w:trPr>
          <w:cantSplit/>
          <w:trHeight w:hRule="exact" w:val="840"/>
        </w:trPr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10" w:line="140" w:lineRule="exact"/>
              <w:rPr>
                <w:color w:val="000000"/>
                <w:sz w:val="14"/>
                <w:szCs w:val="14"/>
              </w:rPr>
            </w:pPr>
          </w:p>
          <w:p w:rsidR="005E7892" w:rsidRPr="00EB5452" w:rsidRDefault="005E7892" w:rsidP="005E7892">
            <w:pPr>
              <w:ind w:left="134" w:right="80"/>
              <w:jc w:val="center"/>
              <w:rPr>
                <w:color w:val="000000"/>
              </w:rPr>
            </w:pPr>
            <w:r w:rsidRPr="00EB5452">
              <w:rPr>
                <w:color w:val="000000"/>
              </w:rPr>
              <w:t>Адми</w:t>
            </w:r>
            <w:r w:rsidRPr="00EB5452">
              <w:rPr>
                <w:color w:val="000000"/>
                <w:spacing w:val="1"/>
              </w:rPr>
              <w:t>ни</w:t>
            </w:r>
            <w:r w:rsidRPr="00EB5452">
              <w:rPr>
                <w:color w:val="000000"/>
              </w:rPr>
              <w:t>страт</w:t>
            </w:r>
            <w:r w:rsidRPr="00EB5452">
              <w:rPr>
                <w:color w:val="000000"/>
                <w:spacing w:val="1"/>
              </w:rPr>
              <w:t>и</w:t>
            </w:r>
            <w:r w:rsidRPr="00EB5452">
              <w:rPr>
                <w:color w:val="000000"/>
                <w:spacing w:val="-2"/>
              </w:rPr>
              <w:t>в</w:t>
            </w:r>
            <w:r w:rsidRPr="00EB5452">
              <w:rPr>
                <w:color w:val="000000"/>
              </w:rPr>
              <w:t xml:space="preserve">ный </w:t>
            </w:r>
            <w:r w:rsidRPr="00EB5452">
              <w:rPr>
                <w:color w:val="000000"/>
                <w:spacing w:val="1"/>
              </w:rPr>
              <w:t>ц</w:t>
            </w:r>
            <w:r w:rsidRPr="00EB5452">
              <w:rPr>
                <w:color w:val="000000"/>
              </w:rPr>
              <w:t>ен</w:t>
            </w:r>
            <w:r w:rsidRPr="00EB5452">
              <w:rPr>
                <w:color w:val="000000"/>
                <w:spacing w:val="1"/>
              </w:rPr>
              <w:t>т</w:t>
            </w:r>
            <w:r w:rsidRPr="00EB5452">
              <w:rPr>
                <w:color w:val="000000"/>
              </w:rPr>
              <w:t>р</w:t>
            </w:r>
          </w:p>
        </w:tc>
        <w:tc>
          <w:tcPr>
            <w:tcW w:w="77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after="47" w:line="240" w:lineRule="exact"/>
              <w:rPr>
                <w:color w:val="000000"/>
              </w:rPr>
            </w:pPr>
          </w:p>
          <w:p w:rsidR="005E7892" w:rsidRPr="00EB5452" w:rsidRDefault="005E7892" w:rsidP="005E7892">
            <w:pPr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КНС-83</w:t>
            </w:r>
          </w:p>
        </w:tc>
        <w:tc>
          <w:tcPr>
            <w:tcW w:w="25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-20"/>
              <w:rPr>
                <w:color w:val="000000"/>
              </w:rPr>
            </w:pPr>
            <w:r w:rsidRPr="00EB5452">
              <w:rPr>
                <w:color w:val="000000"/>
              </w:rPr>
              <w:t>G</w:t>
            </w:r>
            <w:r w:rsidRPr="00EB5452">
              <w:rPr>
                <w:color w:val="000000"/>
                <w:spacing w:val="-1"/>
              </w:rPr>
              <w:t>=</w:t>
            </w:r>
            <w:r w:rsidRPr="00EB5452">
              <w:rPr>
                <w:color w:val="000000"/>
              </w:rPr>
              <w:t>200</w:t>
            </w:r>
            <w:r w:rsidRPr="00EB5452">
              <w:rPr>
                <w:color w:val="000000"/>
                <w:spacing w:val="-1"/>
              </w:rPr>
              <w:t xml:space="preserve"> м</w:t>
            </w:r>
            <w:r w:rsidRPr="00EB5452">
              <w:rPr>
                <w:color w:val="000000"/>
              </w:rPr>
              <w:t>3/ч</w:t>
            </w:r>
          </w:p>
        </w:tc>
        <w:tc>
          <w:tcPr>
            <w:tcW w:w="2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7892" w:rsidRPr="00EB5452" w:rsidRDefault="005E7892" w:rsidP="005E7892">
            <w:pPr>
              <w:spacing w:before="11"/>
              <w:ind w:left="108" w:right="47"/>
              <w:rPr>
                <w:color w:val="000000"/>
              </w:rPr>
            </w:pPr>
            <w:r w:rsidRPr="00EB5452">
              <w:rPr>
                <w:color w:val="000000"/>
              </w:rPr>
              <w:t>транс</w:t>
            </w:r>
            <w:r w:rsidRPr="00EB5452">
              <w:rPr>
                <w:color w:val="000000"/>
                <w:spacing w:val="1"/>
              </w:rPr>
              <w:t>п</w:t>
            </w:r>
            <w:r w:rsidRPr="00EB5452">
              <w:rPr>
                <w:color w:val="000000"/>
              </w:rPr>
              <w:t>орт</w:t>
            </w:r>
            <w:r w:rsidRPr="00EB5452">
              <w:rPr>
                <w:color w:val="000000"/>
                <w:spacing w:val="2"/>
              </w:rPr>
              <w:t>и</w:t>
            </w:r>
            <w:r w:rsidRPr="00EB5452">
              <w:rPr>
                <w:color w:val="000000"/>
              </w:rPr>
              <w:t>ров</w:t>
            </w:r>
            <w:r w:rsidRPr="00EB5452">
              <w:rPr>
                <w:color w:val="000000"/>
                <w:spacing w:val="-1"/>
              </w:rPr>
              <w:t>ан</w:t>
            </w:r>
            <w:r w:rsidRPr="00EB5452">
              <w:rPr>
                <w:color w:val="000000"/>
              </w:rPr>
              <w:t>ие сточных</w:t>
            </w:r>
            <w:r w:rsidRPr="00EB5452">
              <w:rPr>
                <w:color w:val="000000"/>
                <w:spacing w:val="2"/>
              </w:rPr>
              <w:t xml:space="preserve"> </w:t>
            </w:r>
            <w:r w:rsidRPr="00EB5452">
              <w:rPr>
                <w:color w:val="000000"/>
              </w:rPr>
              <w:t xml:space="preserve">вод от КНС </w:t>
            </w:r>
            <w:r w:rsidRPr="00EB5452">
              <w:rPr>
                <w:color w:val="000000"/>
                <w:spacing w:val="1"/>
              </w:rPr>
              <w:t>д</w:t>
            </w:r>
            <w:r w:rsidRPr="00EB5452">
              <w:rPr>
                <w:color w:val="000000"/>
              </w:rPr>
              <w:t>о Г</w:t>
            </w:r>
            <w:r w:rsidRPr="00EB5452">
              <w:rPr>
                <w:color w:val="000000"/>
                <w:spacing w:val="1"/>
              </w:rPr>
              <w:t>К</w:t>
            </w:r>
            <w:r w:rsidRPr="00EB5452">
              <w:rPr>
                <w:color w:val="000000"/>
              </w:rPr>
              <w:t>НС-1,2</w:t>
            </w:r>
          </w:p>
        </w:tc>
      </w:tr>
    </w:tbl>
    <w:p w:rsidR="005E7892" w:rsidRPr="00EB5452" w:rsidRDefault="005E7892" w:rsidP="005E7892">
      <w:pPr>
        <w:spacing w:line="240" w:lineRule="exact"/>
        <w:rPr>
          <w:color w:val="000000"/>
        </w:rPr>
      </w:pPr>
    </w:p>
    <w:p w:rsidR="005E7892" w:rsidRDefault="005E7892" w:rsidP="005E7892">
      <w:pPr>
        <w:spacing w:line="274" w:lineRule="auto"/>
        <w:ind w:left="108" w:right="217"/>
      </w:pPr>
    </w:p>
    <w:p w:rsidR="00D95640" w:rsidRDefault="00D95640" w:rsidP="005E7892">
      <w:pPr>
        <w:ind w:left="3305" w:right="-20"/>
      </w:pPr>
    </w:p>
    <w:sectPr w:rsidR="00D95640" w:rsidSect="00602BE1">
      <w:pgSz w:w="16838" w:h="11906" w:orient="landscape"/>
      <w:pgMar w:top="1701" w:right="709" w:bottom="851" w:left="703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830" w:rsidRDefault="00EA4830" w:rsidP="00295C66">
      <w:r>
        <w:separator/>
      </w:r>
    </w:p>
  </w:endnote>
  <w:endnote w:type="continuationSeparator" w:id="0">
    <w:p w:rsidR="00EA4830" w:rsidRDefault="00EA4830" w:rsidP="00295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830" w:rsidRDefault="00EA4830" w:rsidP="00295C66">
      <w:r>
        <w:separator/>
      </w:r>
    </w:p>
  </w:footnote>
  <w:footnote w:type="continuationSeparator" w:id="0">
    <w:p w:rsidR="00EA4830" w:rsidRDefault="00EA4830" w:rsidP="00295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32"/>
    <w:multiLevelType w:val="multilevel"/>
    <w:tmpl w:val="00000032"/>
    <w:name w:val="WW8Num5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3C"/>
    <w:multiLevelType w:val="multilevel"/>
    <w:tmpl w:val="0000003C"/>
    <w:name w:val="WW8Num6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45"/>
    <w:multiLevelType w:val="multilevel"/>
    <w:tmpl w:val="00000045"/>
    <w:name w:val="WW8Num6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7" w15:restartNumberingAfterBreak="0">
    <w:nsid w:val="00000046"/>
    <w:multiLevelType w:val="multilevel"/>
    <w:tmpl w:val="00000046"/>
    <w:name w:val="WW8Num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8" w15:restartNumberingAfterBreak="0">
    <w:nsid w:val="049D29F9"/>
    <w:multiLevelType w:val="hybridMultilevel"/>
    <w:tmpl w:val="E276766E"/>
    <w:lvl w:ilvl="0" w:tplc="F1443F26">
      <w:start w:val="1"/>
      <w:numFmt w:val="bullet"/>
      <w:pStyle w:val="a"/>
      <w:lvlText w:val="–"/>
      <w:lvlJc w:val="left"/>
      <w:pPr>
        <w:ind w:left="9857" w:hanging="360"/>
      </w:pPr>
      <w:rPr>
        <w:rFonts w:ascii="Times New Roman" w:hAnsi="Times New Roman" w:cs="Times New Roman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7D75E05"/>
    <w:multiLevelType w:val="hybridMultilevel"/>
    <w:tmpl w:val="808872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B0"/>
    <w:rsid w:val="00003AA7"/>
    <w:rsid w:val="00022765"/>
    <w:rsid w:val="00022984"/>
    <w:rsid w:val="00036014"/>
    <w:rsid w:val="00082565"/>
    <w:rsid w:val="00087552"/>
    <w:rsid w:val="000951FB"/>
    <w:rsid w:val="00096062"/>
    <w:rsid w:val="00096FF6"/>
    <w:rsid w:val="000C5745"/>
    <w:rsid w:val="000D578C"/>
    <w:rsid w:val="000D75A5"/>
    <w:rsid w:val="000D7981"/>
    <w:rsid w:val="000E5236"/>
    <w:rsid w:val="000E5483"/>
    <w:rsid w:val="0011279B"/>
    <w:rsid w:val="00130E31"/>
    <w:rsid w:val="00151232"/>
    <w:rsid w:val="001820F7"/>
    <w:rsid w:val="001968D6"/>
    <w:rsid w:val="001A1208"/>
    <w:rsid w:val="001A4799"/>
    <w:rsid w:val="001C1AAC"/>
    <w:rsid w:val="001C3F7E"/>
    <w:rsid w:val="001C732E"/>
    <w:rsid w:val="001E64AA"/>
    <w:rsid w:val="001E6F50"/>
    <w:rsid w:val="002106F0"/>
    <w:rsid w:val="00211096"/>
    <w:rsid w:val="00211586"/>
    <w:rsid w:val="00215E5C"/>
    <w:rsid w:val="002160E6"/>
    <w:rsid w:val="00224A9F"/>
    <w:rsid w:val="00224CF9"/>
    <w:rsid w:val="0022614D"/>
    <w:rsid w:val="0022732C"/>
    <w:rsid w:val="00254822"/>
    <w:rsid w:val="00255874"/>
    <w:rsid w:val="0025640E"/>
    <w:rsid w:val="0027333D"/>
    <w:rsid w:val="00290BE9"/>
    <w:rsid w:val="0029192D"/>
    <w:rsid w:val="00295C66"/>
    <w:rsid w:val="002E0EDB"/>
    <w:rsid w:val="002E3F76"/>
    <w:rsid w:val="002E7636"/>
    <w:rsid w:val="002F1228"/>
    <w:rsid w:val="00314C2A"/>
    <w:rsid w:val="003214B1"/>
    <w:rsid w:val="00322F11"/>
    <w:rsid w:val="00334955"/>
    <w:rsid w:val="00362789"/>
    <w:rsid w:val="003703AF"/>
    <w:rsid w:val="00377E37"/>
    <w:rsid w:val="003873F7"/>
    <w:rsid w:val="00391CEF"/>
    <w:rsid w:val="0039686E"/>
    <w:rsid w:val="003C0099"/>
    <w:rsid w:val="003C32F0"/>
    <w:rsid w:val="003D57D0"/>
    <w:rsid w:val="003E0E00"/>
    <w:rsid w:val="003E231D"/>
    <w:rsid w:val="003E7023"/>
    <w:rsid w:val="00410F57"/>
    <w:rsid w:val="00414FBF"/>
    <w:rsid w:val="00421103"/>
    <w:rsid w:val="00425221"/>
    <w:rsid w:val="0044141C"/>
    <w:rsid w:val="00451644"/>
    <w:rsid w:val="00491743"/>
    <w:rsid w:val="004A2A62"/>
    <w:rsid w:val="004B2579"/>
    <w:rsid w:val="004B3A2A"/>
    <w:rsid w:val="004E006B"/>
    <w:rsid w:val="004E3C19"/>
    <w:rsid w:val="004E3F8B"/>
    <w:rsid w:val="00517E67"/>
    <w:rsid w:val="005552F5"/>
    <w:rsid w:val="00592C5D"/>
    <w:rsid w:val="005C3B03"/>
    <w:rsid w:val="005E7892"/>
    <w:rsid w:val="00602BE1"/>
    <w:rsid w:val="006075B0"/>
    <w:rsid w:val="006141F1"/>
    <w:rsid w:val="0061423B"/>
    <w:rsid w:val="00615D82"/>
    <w:rsid w:val="0061795B"/>
    <w:rsid w:val="0064300C"/>
    <w:rsid w:val="006541B3"/>
    <w:rsid w:val="006558ED"/>
    <w:rsid w:val="00672083"/>
    <w:rsid w:val="00695718"/>
    <w:rsid w:val="006C22C6"/>
    <w:rsid w:val="006E431D"/>
    <w:rsid w:val="006E7490"/>
    <w:rsid w:val="006F0BAE"/>
    <w:rsid w:val="00715EEB"/>
    <w:rsid w:val="00730246"/>
    <w:rsid w:val="00731383"/>
    <w:rsid w:val="0073239F"/>
    <w:rsid w:val="007342DB"/>
    <w:rsid w:val="0074586D"/>
    <w:rsid w:val="00750216"/>
    <w:rsid w:val="007558D6"/>
    <w:rsid w:val="00755A9F"/>
    <w:rsid w:val="00760E28"/>
    <w:rsid w:val="007627B8"/>
    <w:rsid w:val="007A5949"/>
    <w:rsid w:val="007C38AE"/>
    <w:rsid w:val="007D13C3"/>
    <w:rsid w:val="007D48F1"/>
    <w:rsid w:val="007E49BF"/>
    <w:rsid w:val="007F7231"/>
    <w:rsid w:val="00802C10"/>
    <w:rsid w:val="00820849"/>
    <w:rsid w:val="008237ED"/>
    <w:rsid w:val="0084627A"/>
    <w:rsid w:val="008564A0"/>
    <w:rsid w:val="00860E29"/>
    <w:rsid w:val="00867449"/>
    <w:rsid w:val="00880107"/>
    <w:rsid w:val="00893941"/>
    <w:rsid w:val="008A2219"/>
    <w:rsid w:val="008A3D48"/>
    <w:rsid w:val="008A67DF"/>
    <w:rsid w:val="008C41D2"/>
    <w:rsid w:val="008F3174"/>
    <w:rsid w:val="00904E40"/>
    <w:rsid w:val="00917864"/>
    <w:rsid w:val="00920291"/>
    <w:rsid w:val="009217E8"/>
    <w:rsid w:val="00924330"/>
    <w:rsid w:val="0093191D"/>
    <w:rsid w:val="00946933"/>
    <w:rsid w:val="00963ECC"/>
    <w:rsid w:val="00970B58"/>
    <w:rsid w:val="009760BD"/>
    <w:rsid w:val="00977403"/>
    <w:rsid w:val="0098414E"/>
    <w:rsid w:val="00984F6F"/>
    <w:rsid w:val="009C6B0C"/>
    <w:rsid w:val="009D6969"/>
    <w:rsid w:val="009E0804"/>
    <w:rsid w:val="009F1CB4"/>
    <w:rsid w:val="009F2F1D"/>
    <w:rsid w:val="00A0334E"/>
    <w:rsid w:val="00A0552D"/>
    <w:rsid w:val="00A3243D"/>
    <w:rsid w:val="00A3415F"/>
    <w:rsid w:val="00A343FA"/>
    <w:rsid w:val="00A56DD6"/>
    <w:rsid w:val="00A62880"/>
    <w:rsid w:val="00A80761"/>
    <w:rsid w:val="00A86705"/>
    <w:rsid w:val="00A90272"/>
    <w:rsid w:val="00A92EC3"/>
    <w:rsid w:val="00AC034D"/>
    <w:rsid w:val="00AC25DD"/>
    <w:rsid w:val="00AD42BE"/>
    <w:rsid w:val="00AE720C"/>
    <w:rsid w:val="00B0457C"/>
    <w:rsid w:val="00B3482E"/>
    <w:rsid w:val="00B352B1"/>
    <w:rsid w:val="00B64583"/>
    <w:rsid w:val="00B96AC1"/>
    <w:rsid w:val="00BA7C1D"/>
    <w:rsid w:val="00BB1428"/>
    <w:rsid w:val="00BC3645"/>
    <w:rsid w:val="00BC78B0"/>
    <w:rsid w:val="00BD4C6B"/>
    <w:rsid w:val="00BE171F"/>
    <w:rsid w:val="00BF2B24"/>
    <w:rsid w:val="00C11CB6"/>
    <w:rsid w:val="00C12308"/>
    <w:rsid w:val="00C31ADC"/>
    <w:rsid w:val="00C44102"/>
    <w:rsid w:val="00C460F3"/>
    <w:rsid w:val="00C513E8"/>
    <w:rsid w:val="00C6014C"/>
    <w:rsid w:val="00C64480"/>
    <w:rsid w:val="00C7122D"/>
    <w:rsid w:val="00C86975"/>
    <w:rsid w:val="00CA11CD"/>
    <w:rsid w:val="00CA3400"/>
    <w:rsid w:val="00CB42A9"/>
    <w:rsid w:val="00CC0093"/>
    <w:rsid w:val="00CD47F0"/>
    <w:rsid w:val="00CD54C7"/>
    <w:rsid w:val="00CE2C91"/>
    <w:rsid w:val="00CE63FF"/>
    <w:rsid w:val="00D03373"/>
    <w:rsid w:val="00D07FD8"/>
    <w:rsid w:val="00D607EE"/>
    <w:rsid w:val="00D6123B"/>
    <w:rsid w:val="00D62380"/>
    <w:rsid w:val="00D867F2"/>
    <w:rsid w:val="00D95640"/>
    <w:rsid w:val="00DC023A"/>
    <w:rsid w:val="00DE4B98"/>
    <w:rsid w:val="00DF6324"/>
    <w:rsid w:val="00E11180"/>
    <w:rsid w:val="00E1292A"/>
    <w:rsid w:val="00E351D6"/>
    <w:rsid w:val="00E5439D"/>
    <w:rsid w:val="00E54B46"/>
    <w:rsid w:val="00E729D9"/>
    <w:rsid w:val="00E812E2"/>
    <w:rsid w:val="00E82DB5"/>
    <w:rsid w:val="00E8515A"/>
    <w:rsid w:val="00E910DB"/>
    <w:rsid w:val="00EA2672"/>
    <w:rsid w:val="00EA4830"/>
    <w:rsid w:val="00EA5E95"/>
    <w:rsid w:val="00ED06A1"/>
    <w:rsid w:val="00EF6EC2"/>
    <w:rsid w:val="00F452BB"/>
    <w:rsid w:val="00F4580C"/>
    <w:rsid w:val="00F502B4"/>
    <w:rsid w:val="00F60E2E"/>
    <w:rsid w:val="00F6361E"/>
    <w:rsid w:val="00F63FEC"/>
    <w:rsid w:val="00F71DCA"/>
    <w:rsid w:val="00F80DA4"/>
    <w:rsid w:val="00F904D0"/>
    <w:rsid w:val="00FA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8841B-4A9F-4C53-A251-CF2616A19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C32F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893941"/>
    <w:pPr>
      <w:keepNext/>
      <w:widowControl w:val="0"/>
      <w:shd w:val="clear" w:color="auto" w:fill="FFFFFF"/>
      <w:spacing w:line="619" w:lineRule="exact"/>
      <w:jc w:val="center"/>
      <w:outlineLvl w:val="0"/>
    </w:pPr>
    <w:rPr>
      <w:b/>
      <w:color w:val="000000"/>
      <w:spacing w:val="-2"/>
      <w:w w:val="135"/>
      <w:position w:val="1"/>
      <w:sz w:val="48"/>
      <w:szCs w:val="20"/>
    </w:rPr>
  </w:style>
  <w:style w:type="paragraph" w:styleId="2">
    <w:name w:val="heading 2"/>
    <w:basedOn w:val="a0"/>
    <w:next w:val="a0"/>
    <w:link w:val="20"/>
    <w:qFormat/>
    <w:rsid w:val="008939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</w:style>
  <w:style w:type="character" w:customStyle="1" w:styleId="10">
    <w:name w:val="Заголовок 1 Знак"/>
    <w:link w:val="1"/>
    <w:rsid w:val="00893941"/>
    <w:rPr>
      <w:b/>
      <w:color w:val="000000"/>
      <w:spacing w:val="-2"/>
      <w:w w:val="135"/>
      <w:position w:val="1"/>
      <w:sz w:val="48"/>
      <w:shd w:val="clear" w:color="auto" w:fill="FFFFFF"/>
    </w:rPr>
  </w:style>
  <w:style w:type="character" w:customStyle="1" w:styleId="20">
    <w:name w:val="Заголовок 2 Знак"/>
    <w:link w:val="2"/>
    <w:rsid w:val="00893941"/>
    <w:rPr>
      <w:rFonts w:ascii="Arial" w:hAnsi="Arial" w:cs="Arial"/>
      <w:b/>
      <w:bCs/>
      <w:i/>
      <w:iCs/>
      <w:sz w:val="28"/>
      <w:szCs w:val="28"/>
    </w:rPr>
  </w:style>
  <w:style w:type="paragraph" w:styleId="a4">
    <w:name w:val="Title"/>
    <w:basedOn w:val="a0"/>
    <w:qFormat/>
    <w:rsid w:val="006075B0"/>
    <w:pPr>
      <w:jc w:val="center"/>
    </w:pPr>
    <w:rPr>
      <w:b/>
      <w:bCs/>
      <w:sz w:val="32"/>
    </w:rPr>
  </w:style>
  <w:style w:type="paragraph" w:styleId="a5">
    <w:name w:val="Balloon Text"/>
    <w:basedOn w:val="a0"/>
    <w:link w:val="a6"/>
    <w:uiPriority w:val="99"/>
    <w:semiHidden/>
    <w:rsid w:val="00CD47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93941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rsid w:val="00295C6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Верхний колонтитул Знак"/>
    <w:link w:val="a7"/>
    <w:uiPriority w:val="99"/>
    <w:rsid w:val="00295C66"/>
    <w:rPr>
      <w:sz w:val="24"/>
      <w:szCs w:val="24"/>
    </w:rPr>
  </w:style>
  <w:style w:type="paragraph" w:styleId="a9">
    <w:name w:val="footer"/>
    <w:basedOn w:val="a0"/>
    <w:link w:val="aa"/>
    <w:uiPriority w:val="99"/>
    <w:rsid w:val="00295C6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295C66"/>
    <w:rPr>
      <w:sz w:val="24"/>
      <w:szCs w:val="24"/>
    </w:rPr>
  </w:style>
  <w:style w:type="table" w:styleId="ab">
    <w:name w:val="Table Grid"/>
    <w:basedOn w:val="a2"/>
    <w:uiPriority w:val="59"/>
    <w:rsid w:val="00F60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2106F0"/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377E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0"/>
    <w:link w:val="22"/>
    <w:uiPriority w:val="99"/>
    <w:rsid w:val="00C86975"/>
    <w:pPr>
      <w:jc w:val="center"/>
    </w:pPr>
    <w:rPr>
      <w:b/>
      <w:bCs/>
      <w:sz w:val="28"/>
    </w:rPr>
  </w:style>
  <w:style w:type="character" w:customStyle="1" w:styleId="22">
    <w:name w:val="Основной текст 2 Знак"/>
    <w:link w:val="21"/>
    <w:uiPriority w:val="99"/>
    <w:rsid w:val="00C86975"/>
    <w:rPr>
      <w:b/>
      <w:bCs/>
      <w:sz w:val="28"/>
      <w:szCs w:val="24"/>
    </w:rPr>
  </w:style>
  <w:style w:type="paragraph" w:customStyle="1" w:styleId="ConsPlusTitle">
    <w:name w:val="ConsPlusTitle"/>
    <w:rsid w:val="0086744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Default">
    <w:name w:val="Default"/>
    <w:rsid w:val="008939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d">
    <w:name w:val="List Paragraph"/>
    <w:basedOn w:val="a0"/>
    <w:uiPriority w:val="34"/>
    <w:qFormat/>
    <w:rsid w:val="00893941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styleId="ae">
    <w:name w:val="Body Text"/>
    <w:basedOn w:val="a0"/>
    <w:link w:val="af"/>
    <w:uiPriority w:val="1"/>
    <w:unhideWhenUsed/>
    <w:qFormat/>
    <w:rsid w:val="00893941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">
    <w:name w:val="Основной текст Знак"/>
    <w:link w:val="ae"/>
    <w:uiPriority w:val="1"/>
    <w:rsid w:val="00893941"/>
    <w:rPr>
      <w:rFonts w:ascii="Calibri" w:hAnsi="Calibri"/>
      <w:sz w:val="22"/>
      <w:szCs w:val="22"/>
    </w:rPr>
  </w:style>
  <w:style w:type="paragraph" w:styleId="23">
    <w:name w:val="Body Text Indent 2"/>
    <w:basedOn w:val="a0"/>
    <w:link w:val="24"/>
    <w:uiPriority w:val="99"/>
    <w:unhideWhenUsed/>
    <w:rsid w:val="00893941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4">
    <w:name w:val="Основной текст с отступом 2 Знак"/>
    <w:link w:val="23"/>
    <w:uiPriority w:val="99"/>
    <w:rsid w:val="00893941"/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8939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Normal (Web)"/>
    <w:basedOn w:val="a0"/>
    <w:rsid w:val="00893941"/>
    <w:pPr>
      <w:spacing w:before="100" w:beforeAutospacing="1" w:after="100" w:afterAutospacing="1"/>
    </w:pPr>
  </w:style>
  <w:style w:type="character" w:customStyle="1" w:styleId="FontStyle15">
    <w:name w:val="Font Style15"/>
    <w:rsid w:val="00893941"/>
    <w:rPr>
      <w:rFonts w:ascii="Times New Roman" w:hAnsi="Times New Roman" w:cs="Times New Roman"/>
      <w:sz w:val="22"/>
      <w:szCs w:val="22"/>
    </w:rPr>
  </w:style>
  <w:style w:type="paragraph" w:customStyle="1" w:styleId="11">
    <w:name w:val="Абзац списка1"/>
    <w:basedOn w:val="a0"/>
    <w:uiPriority w:val="99"/>
    <w:qFormat/>
    <w:rsid w:val="0089394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uiPriority w:val="99"/>
    <w:qFormat/>
    <w:rsid w:val="0089394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12">
    <w:name w:val="toc 1"/>
    <w:basedOn w:val="a0"/>
    <w:next w:val="a0"/>
    <w:autoRedefine/>
    <w:uiPriority w:val="39"/>
    <w:rsid w:val="00893941"/>
    <w:pPr>
      <w:tabs>
        <w:tab w:val="left" w:pos="1080"/>
        <w:tab w:val="right" w:leader="dot" w:pos="9684"/>
      </w:tabs>
      <w:spacing w:before="120" w:after="120"/>
      <w:ind w:left="180" w:firstLine="529"/>
    </w:pPr>
    <w:rPr>
      <w:b/>
      <w:bCs/>
      <w:sz w:val="28"/>
      <w:szCs w:val="20"/>
    </w:rPr>
  </w:style>
  <w:style w:type="paragraph" w:styleId="26">
    <w:name w:val="toc 2"/>
    <w:basedOn w:val="a0"/>
    <w:next w:val="a0"/>
    <w:autoRedefine/>
    <w:uiPriority w:val="39"/>
    <w:rsid w:val="00893941"/>
    <w:pPr>
      <w:tabs>
        <w:tab w:val="right" w:leader="dot" w:pos="9684"/>
      </w:tabs>
      <w:spacing w:before="120" w:after="120"/>
      <w:ind w:left="238" w:firstLine="709"/>
    </w:pPr>
    <w:rPr>
      <w:i/>
      <w:noProof/>
      <w:szCs w:val="28"/>
    </w:rPr>
  </w:style>
  <w:style w:type="paragraph" w:styleId="af1">
    <w:name w:val="table of figures"/>
    <w:basedOn w:val="a0"/>
    <w:next w:val="a0"/>
    <w:uiPriority w:val="99"/>
    <w:rsid w:val="00893941"/>
    <w:pPr>
      <w:spacing w:before="120" w:after="120"/>
      <w:ind w:firstLine="709"/>
    </w:pPr>
    <w:rPr>
      <w:rFonts w:cs="Arial"/>
    </w:rPr>
  </w:style>
  <w:style w:type="paragraph" w:customStyle="1" w:styleId="af2">
    <w:name w:val="Содержимое таблицы"/>
    <w:basedOn w:val="a0"/>
    <w:rsid w:val="00893941"/>
    <w:pPr>
      <w:suppressLineNumbers/>
      <w:suppressAutoHyphens/>
    </w:pPr>
    <w:rPr>
      <w:rFonts w:eastAsia="MS Mincho"/>
      <w:lang w:eastAsia="ar-SA"/>
    </w:rPr>
  </w:style>
  <w:style w:type="paragraph" w:customStyle="1" w:styleId="27">
    <w:name w:val="2 уровень"/>
    <w:basedOn w:val="2"/>
    <w:link w:val="28"/>
    <w:autoRedefine/>
    <w:qFormat/>
    <w:rsid w:val="00893941"/>
    <w:pPr>
      <w:keepNext w:val="0"/>
      <w:tabs>
        <w:tab w:val="left" w:pos="567"/>
      </w:tabs>
      <w:spacing w:before="400" w:after="0" w:line="360" w:lineRule="auto"/>
      <w:jc w:val="center"/>
    </w:pPr>
    <w:rPr>
      <w:rFonts w:ascii="Cambria" w:eastAsia="Lucida Sans Unicode" w:hAnsi="Cambria" w:cs="Times New Roman"/>
      <w:bCs w:val="0"/>
      <w:i w:val="0"/>
      <w:color w:val="000000"/>
      <w:spacing w:val="15"/>
      <w:lang w:val="x-none" w:eastAsia="x-none"/>
    </w:rPr>
  </w:style>
  <w:style w:type="character" w:customStyle="1" w:styleId="28">
    <w:name w:val="2 уровень Знак"/>
    <w:link w:val="27"/>
    <w:rsid w:val="00893941"/>
    <w:rPr>
      <w:rFonts w:ascii="Cambria" w:eastAsia="Lucida Sans Unicode" w:hAnsi="Cambria"/>
      <w:b/>
      <w:iCs/>
      <w:color w:val="000000"/>
      <w:spacing w:val="15"/>
      <w:sz w:val="28"/>
      <w:szCs w:val="28"/>
      <w:lang w:val="x-none" w:eastAsia="x-none"/>
    </w:rPr>
  </w:style>
  <w:style w:type="character" w:styleId="af3">
    <w:name w:val="Hyperlink"/>
    <w:uiPriority w:val="99"/>
    <w:unhideWhenUsed/>
    <w:rsid w:val="00893941"/>
    <w:rPr>
      <w:color w:val="0000FF"/>
      <w:u w:val="single"/>
    </w:rPr>
  </w:style>
  <w:style w:type="character" w:styleId="af4">
    <w:name w:val="FollowedHyperlink"/>
    <w:uiPriority w:val="99"/>
    <w:unhideWhenUsed/>
    <w:rsid w:val="00893941"/>
    <w:rPr>
      <w:color w:val="800080"/>
      <w:u w:val="single"/>
    </w:rPr>
  </w:style>
  <w:style w:type="paragraph" w:customStyle="1" w:styleId="font5">
    <w:name w:val="font5"/>
    <w:basedOn w:val="a0"/>
    <w:rsid w:val="00893941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a0"/>
    <w:rsid w:val="00893941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a0"/>
    <w:rsid w:val="00893941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893941"/>
    <w:pP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0"/>
    <w:rsid w:val="00893941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0"/>
    <w:rsid w:val="00893941"/>
    <w:pPr>
      <w:pBdr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</w:style>
  <w:style w:type="paragraph" w:customStyle="1" w:styleId="xl72">
    <w:name w:val="xl72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0"/>
    <w:rsid w:val="00893941"/>
    <w:pPr>
      <w:shd w:val="clear" w:color="000000" w:fill="FFFF00"/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893941"/>
    <w:pP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rsid w:val="00893941"/>
    <w:pP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8">
    <w:name w:val="xl88"/>
    <w:basedOn w:val="a0"/>
    <w:rsid w:val="00893941"/>
    <w:pPr>
      <w:shd w:val="clear" w:color="000000" w:fill="FF99CC"/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0"/>
    <w:rsid w:val="00893941"/>
    <w:pPr>
      <w:shd w:val="clear" w:color="000000" w:fill="FFFF99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0"/>
    <w:rsid w:val="00893941"/>
    <w:pP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0"/>
    <w:rsid w:val="00893941"/>
    <w:pPr>
      <w:shd w:val="clear" w:color="000000" w:fill="CCFFCC"/>
      <w:spacing w:before="100" w:beforeAutospacing="1" w:after="100" w:afterAutospacing="1"/>
    </w:pPr>
  </w:style>
  <w:style w:type="paragraph" w:customStyle="1" w:styleId="xl97">
    <w:name w:val="xl97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98">
    <w:name w:val="xl98"/>
    <w:basedOn w:val="a0"/>
    <w:rsid w:val="00893941"/>
    <w:pPr>
      <w:shd w:val="clear" w:color="000000" w:fill="CCFFCC"/>
      <w:spacing w:before="100" w:beforeAutospacing="1" w:after="100" w:afterAutospacing="1"/>
      <w:jc w:val="center"/>
    </w:pPr>
  </w:style>
  <w:style w:type="paragraph" w:customStyle="1" w:styleId="xl99">
    <w:name w:val="xl99"/>
    <w:basedOn w:val="a0"/>
    <w:rsid w:val="00893941"/>
    <w:pP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99CC"/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7">
    <w:name w:val="xl107"/>
    <w:basedOn w:val="a0"/>
    <w:rsid w:val="00893941"/>
    <w:pPr>
      <w:spacing w:before="100" w:beforeAutospacing="1" w:after="100" w:afterAutospacing="1"/>
      <w:jc w:val="center"/>
    </w:pPr>
  </w:style>
  <w:style w:type="paragraph" w:customStyle="1" w:styleId="xl108">
    <w:name w:val="xl108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0"/>
    <w:rsid w:val="00893941"/>
    <w:pP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16">
    <w:name w:val="xl116"/>
    <w:basedOn w:val="a0"/>
    <w:rsid w:val="00893941"/>
    <w:pPr>
      <w:shd w:val="clear" w:color="000000" w:fill="CCFFCC"/>
      <w:spacing w:before="100" w:beforeAutospacing="1" w:after="100" w:afterAutospacing="1"/>
      <w:jc w:val="center"/>
      <w:textAlignment w:val="center"/>
    </w:pPr>
  </w:style>
  <w:style w:type="paragraph" w:customStyle="1" w:styleId="xl117">
    <w:name w:val="xl117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0000"/>
    </w:rPr>
  </w:style>
  <w:style w:type="paragraph" w:customStyle="1" w:styleId="xl118">
    <w:name w:val="xl118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0000"/>
    </w:rPr>
  </w:style>
  <w:style w:type="paragraph" w:customStyle="1" w:styleId="xl119">
    <w:name w:val="xl119"/>
    <w:basedOn w:val="a0"/>
    <w:rsid w:val="0089394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0">
    <w:name w:val="xl120"/>
    <w:basedOn w:val="a0"/>
    <w:rsid w:val="008939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121">
    <w:name w:val="xl121"/>
    <w:basedOn w:val="a0"/>
    <w:rsid w:val="0089394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0"/>
    <w:rsid w:val="0089394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0"/>
    <w:rsid w:val="0089394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</w:style>
  <w:style w:type="paragraph" w:customStyle="1" w:styleId="xl124">
    <w:name w:val="xl124"/>
    <w:basedOn w:val="a0"/>
    <w:rsid w:val="008939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</w:pPr>
  </w:style>
  <w:style w:type="paragraph" w:customStyle="1" w:styleId="xl125">
    <w:name w:val="xl125"/>
    <w:basedOn w:val="a0"/>
    <w:rsid w:val="0089394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6">
    <w:name w:val="xl126"/>
    <w:basedOn w:val="a0"/>
    <w:rsid w:val="0089394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7">
    <w:name w:val="xl127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8">
    <w:name w:val="xl128"/>
    <w:basedOn w:val="a0"/>
    <w:rsid w:val="0089394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9">
    <w:name w:val="xl129"/>
    <w:basedOn w:val="a0"/>
    <w:rsid w:val="0089394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0"/>
    <w:rsid w:val="0089394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0"/>
    <w:rsid w:val="0089394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2">
    <w:name w:val="xl132"/>
    <w:basedOn w:val="a0"/>
    <w:rsid w:val="0089394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3">
    <w:name w:val="xl133"/>
    <w:basedOn w:val="a0"/>
    <w:rsid w:val="0089394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34">
    <w:name w:val="xl134"/>
    <w:basedOn w:val="a0"/>
    <w:rsid w:val="0089394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</w:style>
  <w:style w:type="paragraph" w:customStyle="1" w:styleId="xl135">
    <w:name w:val="xl135"/>
    <w:basedOn w:val="a0"/>
    <w:rsid w:val="0089394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6">
    <w:name w:val="xl136"/>
    <w:basedOn w:val="a0"/>
    <w:rsid w:val="0089394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styleId="af5">
    <w:name w:val="Subtle Emphasis"/>
    <w:uiPriority w:val="19"/>
    <w:qFormat/>
    <w:rsid w:val="00893941"/>
    <w:rPr>
      <w:i/>
      <w:iCs/>
      <w:color w:val="808080"/>
    </w:rPr>
  </w:style>
  <w:style w:type="paragraph" w:customStyle="1" w:styleId="af6">
    <w:name w:val="Таблицы (моноширинный)"/>
    <w:basedOn w:val="a0"/>
    <w:next w:val="a0"/>
    <w:uiPriority w:val="99"/>
    <w:rsid w:val="0089394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7">
    <w:name w:val="Body Text Indent"/>
    <w:basedOn w:val="a0"/>
    <w:link w:val="af8"/>
    <w:uiPriority w:val="99"/>
    <w:unhideWhenUsed/>
    <w:rsid w:val="00893941"/>
    <w:pPr>
      <w:spacing w:after="120" w:line="276" w:lineRule="auto"/>
      <w:ind w:left="283"/>
    </w:pPr>
    <w:rPr>
      <w:rFonts w:eastAsia="Calibri"/>
      <w:sz w:val="28"/>
      <w:szCs w:val="22"/>
      <w:lang w:eastAsia="en-US"/>
    </w:rPr>
  </w:style>
  <w:style w:type="character" w:customStyle="1" w:styleId="af8">
    <w:name w:val="Основной текст с отступом Знак"/>
    <w:link w:val="af7"/>
    <w:uiPriority w:val="99"/>
    <w:rsid w:val="00893941"/>
    <w:rPr>
      <w:rFonts w:eastAsia="Calibri" w:cs="Times New Roman"/>
      <w:sz w:val="28"/>
      <w:szCs w:val="22"/>
      <w:lang w:eastAsia="en-US"/>
    </w:rPr>
  </w:style>
  <w:style w:type="paragraph" w:customStyle="1" w:styleId="4">
    <w:name w:val="4 уровень"/>
    <w:basedOn w:val="a0"/>
    <w:link w:val="40"/>
    <w:autoRedefine/>
    <w:qFormat/>
    <w:rsid w:val="00893941"/>
    <w:pPr>
      <w:tabs>
        <w:tab w:val="left" w:pos="567"/>
      </w:tabs>
      <w:spacing w:before="400" w:line="360" w:lineRule="auto"/>
      <w:jc w:val="center"/>
      <w:outlineLvl w:val="3"/>
    </w:pPr>
    <w:rPr>
      <w:rFonts w:ascii="Cambria" w:eastAsia="Lucida Sans Unicode" w:hAnsi="Cambria"/>
      <w:b/>
      <w:iCs/>
      <w:color w:val="000000"/>
      <w:spacing w:val="15"/>
      <w:sz w:val="28"/>
      <w:szCs w:val="28"/>
      <w:lang w:val="x-none" w:eastAsia="x-none"/>
    </w:rPr>
  </w:style>
  <w:style w:type="character" w:customStyle="1" w:styleId="40">
    <w:name w:val="4 уровень Знак"/>
    <w:link w:val="4"/>
    <w:rsid w:val="00893941"/>
    <w:rPr>
      <w:rFonts w:ascii="Cambria" w:eastAsia="Lucida Sans Unicode" w:hAnsi="Cambria"/>
      <w:b/>
      <w:iCs/>
      <w:color w:val="000000"/>
      <w:spacing w:val="15"/>
      <w:sz w:val="28"/>
      <w:szCs w:val="28"/>
      <w:lang w:val="x-none" w:eastAsia="x-none"/>
    </w:rPr>
  </w:style>
  <w:style w:type="paragraph" w:customStyle="1" w:styleId="af9">
    <w:name w:val="Абзац"/>
    <w:basedOn w:val="a0"/>
    <w:link w:val="afa"/>
    <w:qFormat/>
    <w:rsid w:val="00893941"/>
    <w:pPr>
      <w:suppressAutoHyphens/>
    </w:pPr>
    <w:rPr>
      <w:rFonts w:eastAsia="MS Mincho"/>
      <w:lang w:val="x-none" w:eastAsia="ar-SA"/>
    </w:rPr>
  </w:style>
  <w:style w:type="paragraph" w:customStyle="1" w:styleId="3">
    <w:name w:val="3 уровень"/>
    <w:basedOn w:val="a0"/>
    <w:link w:val="30"/>
    <w:autoRedefine/>
    <w:qFormat/>
    <w:rsid w:val="00893941"/>
    <w:pPr>
      <w:tabs>
        <w:tab w:val="left" w:pos="567"/>
      </w:tabs>
      <w:spacing w:before="400" w:line="360" w:lineRule="auto"/>
      <w:jc w:val="center"/>
      <w:outlineLvl w:val="2"/>
    </w:pPr>
    <w:rPr>
      <w:rFonts w:ascii="Cambria" w:eastAsia="Lucida Sans Unicode" w:hAnsi="Cambria"/>
      <w:b/>
      <w:iCs/>
      <w:color w:val="000000"/>
      <w:spacing w:val="15"/>
      <w:sz w:val="28"/>
      <w:szCs w:val="28"/>
      <w:lang w:val="x-none" w:eastAsia="x-none"/>
    </w:rPr>
  </w:style>
  <w:style w:type="character" w:customStyle="1" w:styleId="30">
    <w:name w:val="3 уровень Знак"/>
    <w:link w:val="3"/>
    <w:rsid w:val="00893941"/>
    <w:rPr>
      <w:rFonts w:ascii="Cambria" w:eastAsia="Lucida Sans Unicode" w:hAnsi="Cambria"/>
      <w:b/>
      <w:iCs/>
      <w:color w:val="000000"/>
      <w:spacing w:val="15"/>
      <w:sz w:val="28"/>
      <w:szCs w:val="28"/>
      <w:lang w:val="x-none" w:eastAsia="x-none"/>
    </w:rPr>
  </w:style>
  <w:style w:type="table" w:customStyle="1" w:styleId="TableNormal">
    <w:name w:val="Table Normal"/>
    <w:uiPriority w:val="2"/>
    <w:semiHidden/>
    <w:unhideWhenUsed/>
    <w:qFormat/>
    <w:rsid w:val="00D95640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95640"/>
    <w:pPr>
      <w:widowControl w:val="0"/>
      <w:autoSpaceDE w:val="0"/>
      <w:autoSpaceDN w:val="0"/>
      <w:jc w:val="center"/>
    </w:pPr>
    <w:rPr>
      <w:sz w:val="22"/>
      <w:szCs w:val="22"/>
      <w:lang w:val="en-US" w:eastAsia="en-US"/>
    </w:rPr>
  </w:style>
  <w:style w:type="paragraph" w:customStyle="1" w:styleId="210">
    <w:name w:val="Заголовок 21"/>
    <w:basedOn w:val="a0"/>
    <w:uiPriority w:val="1"/>
    <w:qFormat/>
    <w:rsid w:val="00D95640"/>
    <w:pPr>
      <w:widowControl w:val="0"/>
      <w:autoSpaceDE w:val="0"/>
      <w:autoSpaceDN w:val="0"/>
      <w:spacing w:before="89"/>
      <w:ind w:left="1339"/>
      <w:outlineLvl w:val="2"/>
    </w:pPr>
    <w:rPr>
      <w:b/>
      <w:bCs/>
      <w:sz w:val="28"/>
      <w:szCs w:val="28"/>
      <w:lang w:val="en-US" w:eastAsia="en-US"/>
    </w:rPr>
  </w:style>
  <w:style w:type="paragraph" w:customStyle="1" w:styleId="110">
    <w:name w:val="Заголовок 11"/>
    <w:basedOn w:val="a0"/>
    <w:uiPriority w:val="1"/>
    <w:qFormat/>
    <w:rsid w:val="005E7892"/>
    <w:pPr>
      <w:widowControl w:val="0"/>
      <w:autoSpaceDE w:val="0"/>
      <w:autoSpaceDN w:val="0"/>
      <w:ind w:left="12071" w:right="12131"/>
      <w:jc w:val="center"/>
      <w:outlineLvl w:val="1"/>
    </w:pPr>
    <w:rPr>
      <w:rFonts w:ascii="Arial" w:eastAsia="Arial" w:hAnsi="Arial" w:cs="Arial"/>
      <w:sz w:val="36"/>
      <w:szCs w:val="36"/>
      <w:lang w:val="en-US" w:eastAsia="en-US"/>
    </w:rPr>
  </w:style>
  <w:style w:type="character" w:customStyle="1" w:styleId="afa">
    <w:name w:val="Абзац Знак"/>
    <w:link w:val="af9"/>
    <w:rsid w:val="005E7892"/>
    <w:rPr>
      <w:rFonts w:eastAsia="MS Mincho"/>
      <w:sz w:val="24"/>
      <w:szCs w:val="24"/>
      <w:lang w:eastAsia="ar-SA"/>
    </w:rPr>
  </w:style>
  <w:style w:type="paragraph" w:styleId="a">
    <w:name w:val="List"/>
    <w:basedOn w:val="a0"/>
    <w:link w:val="afb"/>
    <w:rsid w:val="005E7892"/>
    <w:pPr>
      <w:numPr>
        <w:numId w:val="2"/>
      </w:numPr>
      <w:tabs>
        <w:tab w:val="left" w:pos="992"/>
      </w:tabs>
      <w:ind w:left="0" w:firstLine="709"/>
      <w:jc w:val="both"/>
    </w:pPr>
    <w:rPr>
      <w:rFonts w:eastAsia="Calibri"/>
      <w:snapToGrid w:val="0"/>
      <w:lang w:val="x-none" w:eastAsia="x-none"/>
    </w:rPr>
  </w:style>
  <w:style w:type="character" w:customStyle="1" w:styleId="afb">
    <w:name w:val="Список Знак"/>
    <w:link w:val="a"/>
    <w:rsid w:val="005E7892"/>
    <w:rPr>
      <w:rFonts w:eastAsia="Calibri"/>
      <w:snapToGrid w:val="0"/>
      <w:sz w:val="24"/>
      <w:szCs w:val="24"/>
      <w:lang w:val="x-none" w:eastAsia="x-none"/>
    </w:rPr>
  </w:style>
  <w:style w:type="paragraph" w:customStyle="1" w:styleId="ConsNonformat">
    <w:name w:val="ConsNonformat"/>
    <w:rsid w:val="00695718"/>
    <w:pPr>
      <w:widowControl w:val="0"/>
      <w:suppressAutoHyphens/>
    </w:pPr>
    <w:rPr>
      <w:rFonts w:ascii="Courier New" w:eastAsia="Arial" w:hAnsi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0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ru.wikipedia.org/wiki/%D0%A2%D1%8E%D0%BC%D0%B5%D0%BD%D1%8C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ru.wikipedia.org/wiki/%D0%A1%D1%83%D1%80%D0%B3%D1%83%D1%82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9E%D0%B1%D1%8C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://ru.wikipedia.org/wiki/%D0%9F%D0%B8%D0%BC_(%D1%80%D0%B5%D0%BA%D0%B0)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9B%D1%8F%D0%BD%D1%82%D0%BE%D1%80%D1%81%D0%BA%D0%BE%D0%B5_%D0%BD%D0%B5%D1%84%D1%82%D0%B5%D0%B3%D0%B0%D0%B7%D0%BE%D0%BA%D0%BE%D0%BD%D0%B4%D0%B5%D0%BD%D1%81%D0%B0%D1%82%D0%BD%D0%BE%D0%B5_%D0%BC%D0%B5%D1%81%D1%82%D0%BE%D1%80%D0%BE%D0%B6%D0%B4%D0%B5%D0%BD%D0%B8%D0%B5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21376</Words>
  <Characters>121847</Characters>
  <Application>Microsoft Office Word</Application>
  <DocSecurity>0</DocSecurity>
  <Lines>1015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 - проект </vt:lpstr>
    </vt:vector>
  </TitlesOfParts>
  <Company/>
  <LinksUpToDate>false</LinksUpToDate>
  <CharactersWithSpaces>142938</CharactersWithSpaces>
  <SharedDoc>false</SharedDoc>
  <HLinks>
    <vt:vector size="30" baseType="variant">
      <vt:variant>
        <vt:i4>131073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B%D1%8F%D0%BD%D1%82%D0%BE%D1%80%D1%81%D0%BA%D0%BE%D0%B5_%D0%BD%D0%B5%D1%84%D1%82%D0%B5%D0%B3%D0%B0%D0%B7%D0%BE%D0%BA%D0%BE%D0%BD%D0%B4%D0%B5%D0%BD%D1%81%D0%B0%D1%82%D0%BD%D0%BE%D0%B5_%D0%BC%D0%B5%D1%81%D1%82%D0%BE%D1%80%D0%BE%D0%B6%D0%B4%D0%B5%D0%BD%D0%B8%D0%B5</vt:lpwstr>
      </vt:variant>
      <vt:variant>
        <vt:lpwstr/>
      </vt:variant>
      <vt:variant>
        <vt:i4>720971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http://ru.wikipedia.org/wiki/%D0%A2%D1%8E%D0%BC%D0%B5%D0%BD%D1%8C</vt:lpwstr>
      </vt:variant>
      <vt:variant>
        <vt:lpwstr/>
      </vt:variant>
      <vt:variant>
        <vt:i4>720924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http://ru.wikipedia.org/wiki/%D0%A1%D1%83%D1%80%D0%B3%D1%83%D1%82</vt:lpwstr>
      </vt:variant>
      <vt:variant>
        <vt:lpwstr/>
      </vt:variant>
      <vt:variant>
        <vt:i4>8323131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http://ru.wikipedia.org/wiki/%D0%9E%D0%B1%D1%8C</vt:lpwstr>
      </vt:variant>
      <vt:variant>
        <vt:lpwstr/>
      </vt:variant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http://ru.wikipedia.org/wiki/%D0%9F%D0%B8%D0%BC_(%D1%80%D0%B5%D0%BA%D0%B0)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- проект</dc:title>
  <dc:subject/>
  <dc:creator>MohovaTY</dc:creator>
  <cp:keywords/>
  <dc:description/>
  <cp:lastModifiedBy>Merk</cp:lastModifiedBy>
  <cp:revision>3</cp:revision>
  <cp:lastPrinted>2018-02-28T05:55:00Z</cp:lastPrinted>
  <dcterms:created xsi:type="dcterms:W3CDTF">2018-03-04T15:51:00Z</dcterms:created>
  <dcterms:modified xsi:type="dcterms:W3CDTF">2018-03-04T15:51:00Z</dcterms:modified>
</cp:coreProperties>
</file>